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9DE4"/>
          <w:sz w:val="36"/>
          <w:szCs w:val="36"/>
        </w:rPr>
        <w:id w:val="-1298442150"/>
        <w:placeholder>
          <w:docPart w:val="0CDE6CCAE832407BB7A4A3913EC72B57"/>
        </w:placeholder>
        <w:text/>
      </w:sdtPr>
      <w:sdtEndPr/>
      <w:sdtContent>
        <w:p w:rsidR="00310401" w:rsidRPr="00EE612F" w:rsidRDefault="00732E76" w:rsidP="00883D7B">
          <w:pPr>
            <w:pStyle w:val="Titel"/>
            <w:spacing w:before="120"/>
            <w:rPr>
              <w:rFonts w:ascii="Gudea" w:hAnsi="Gudea"/>
              <w:color w:val="009DE4"/>
              <w:sz w:val="36"/>
              <w:szCs w:val="36"/>
            </w:rPr>
          </w:pPr>
          <w:r w:rsidRPr="00EE612F">
            <w:rPr>
              <w:rFonts w:ascii="Gudea" w:hAnsi="Gudea"/>
              <w:color w:val="009DE4"/>
              <w:sz w:val="36"/>
              <w:szCs w:val="36"/>
            </w:rPr>
            <w:t>Interessen von Schülerinnen und Schülern</w:t>
          </w:r>
        </w:p>
      </w:sdtContent>
    </w:sdt>
    <w:p w:rsidR="00222064" w:rsidRPr="009026A7" w:rsidRDefault="001815E8" w:rsidP="003A6839">
      <w:pPr>
        <w:rPr>
          <w:rFonts w:ascii="Gudea" w:hAnsi="Gudea"/>
          <w:sz w:val="21"/>
          <w:szCs w:val="21"/>
        </w:rPr>
      </w:pPr>
      <w:r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-720090</wp:posOffset>
                </wp:positionV>
                <wp:extent cx="2443480" cy="3937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552" w:rsidRDefault="007F7E17" w:rsidP="00B05552">
                            <w:pPr>
                              <w:pStyle w:val="Textkrper"/>
                              <w:kinsoku w:val="0"/>
                              <w:overflowPunct w:val="0"/>
                              <w:spacing w:before="1"/>
                            </w:pPr>
                            <w:proofErr w:type="spellStart"/>
                            <w:r>
                              <w:t>Auftrag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  <w:p w:rsidR="00B05552" w:rsidRPr="008B57A1" w:rsidRDefault="00B0555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15pt;margin-top:-56.7pt;width:192.4pt;height:31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" filled="f" stroked="f">
                <v:textbox style="mso-fit-shape-to-text:t">
                  <w:txbxContent>
                    <w:p w:rsidR="00B05552" w:rsidRDefault="007F7E17" w:rsidP="00B05552">
                      <w:pPr>
                        <w:pStyle w:val="Textkrper"/>
                        <w:kinsoku w:val="0"/>
                        <w:overflowPunct w:val="0"/>
                        <w:spacing w:before="1"/>
                      </w:pPr>
                      <w:proofErr w:type="spellStart"/>
                      <w:r>
                        <w:t>Auftrag</w:t>
                      </w:r>
                      <w:proofErr w:type="spellEnd"/>
                      <w:r>
                        <w:t xml:space="preserve"> 1</w:t>
                      </w:r>
                    </w:p>
                    <w:p w:rsidR="00B05552" w:rsidRPr="008B57A1" w:rsidRDefault="00B05552"/>
                  </w:txbxContent>
                </v:textbox>
              </v:shape>
            </w:pict>
          </mc:Fallback>
        </mc:AlternateContent>
      </w:r>
    </w:p>
    <w:p w:rsidR="00B2012F" w:rsidRPr="009026A7" w:rsidRDefault="00B2012F" w:rsidP="003A6839">
      <w:pPr>
        <w:rPr>
          <w:rFonts w:ascii="Gudea" w:hAnsi="Gudea"/>
          <w:sz w:val="21"/>
          <w:szCs w:val="21"/>
        </w:rPr>
      </w:pPr>
    </w:p>
    <w:p w:rsidR="003361D1" w:rsidRPr="009026A7" w:rsidRDefault="003361D1" w:rsidP="003361D1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:rsidR="00E8609B" w:rsidRPr="009026A7" w:rsidRDefault="00E8609B" w:rsidP="003361D1">
      <w:pPr>
        <w:spacing w:line="280" w:lineRule="atLeast"/>
        <w:rPr>
          <w:rFonts w:ascii="Gudea" w:hAnsi="Gudea"/>
          <w:b/>
          <w:sz w:val="21"/>
          <w:szCs w:val="21"/>
        </w:rPr>
      </w:pPr>
    </w:p>
    <w:p w:rsidR="00A53D67" w:rsidRPr="007F7E17" w:rsidRDefault="00A53D67" w:rsidP="00A53D67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:rsidR="00A53D67" w:rsidRPr="009026A7" w:rsidRDefault="00A53D67" w:rsidP="00A53D67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:rsidR="00110F4D" w:rsidRPr="0044382A" w:rsidRDefault="00A53D67" w:rsidP="00961496">
      <w:pPr>
        <w:shd w:val="clear" w:color="auto" w:fill="DAEEF3" w:themeFill="accent5" w:themeFillTint="33"/>
        <w:tabs>
          <w:tab w:val="left" w:pos="510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3361D1" w:rsidRPr="009026A7">
        <w:rPr>
          <w:rFonts w:ascii="Gudea" w:hAnsi="Gudea"/>
          <w:sz w:val="21"/>
          <w:szCs w:val="21"/>
        </w:rPr>
        <w:t xml:space="preserve">An dieser Stelle der Geschichte geht es darum, das Interesse der Kinder am Storch zu wecken </w:t>
      </w:r>
      <w:r w:rsidR="009805BD">
        <w:rPr>
          <w:rFonts w:ascii="Gudea" w:hAnsi="Gudea"/>
          <w:sz w:val="21"/>
          <w:szCs w:val="21"/>
        </w:rPr>
        <w:br/>
      </w:r>
      <w:r w:rsidR="003361D1" w:rsidRPr="009026A7">
        <w:rPr>
          <w:rFonts w:ascii="Gudea" w:hAnsi="Gudea"/>
          <w:sz w:val="21"/>
          <w:szCs w:val="21"/>
        </w:rPr>
        <w:t>und sie anzuregen,</w:t>
      </w:r>
      <w:r w:rsidR="00E05814" w:rsidRPr="009026A7">
        <w:rPr>
          <w:rFonts w:ascii="Gudea" w:hAnsi="Gudea"/>
          <w:sz w:val="21"/>
          <w:szCs w:val="21"/>
        </w:rPr>
        <w:t xml:space="preserve"> sich eigene Gedanken zu machen und eigene Fragen zu stellen. </w:t>
      </w:r>
      <w:r w:rsidR="009805BD">
        <w:rPr>
          <w:rFonts w:ascii="Gudea" w:hAnsi="Gudea"/>
          <w:sz w:val="21"/>
          <w:szCs w:val="21"/>
        </w:rPr>
        <w:br/>
      </w:r>
      <w:r w:rsidR="007F7E17">
        <w:rPr>
          <w:rFonts w:ascii="Gudea" w:hAnsi="Gudea"/>
          <w:sz w:val="21"/>
          <w:szCs w:val="21"/>
        </w:rPr>
        <w:t>Zudem erfährt die Lehrperson etwas über die Interessen und das Vorwissen der Kinder.</w:t>
      </w:r>
      <w:r w:rsidR="0044382A">
        <w:rPr>
          <w:rFonts w:ascii="Gudea" w:hAnsi="Gudea"/>
          <w:sz w:val="21"/>
          <w:szCs w:val="21"/>
        </w:rPr>
        <w:br/>
      </w:r>
      <w:r w:rsidR="0044382A">
        <w:rPr>
          <w:rFonts w:ascii="Gudea" w:hAnsi="Gudea"/>
          <w:sz w:val="21"/>
          <w:szCs w:val="21"/>
        </w:rPr>
        <w:br/>
      </w:r>
      <w:r w:rsidR="0044382A">
        <w:rPr>
          <w:rFonts w:ascii="Wingdings" w:hAnsi="Wingdings"/>
          <w:sz w:val="21"/>
          <w:szCs w:val="21"/>
        </w:rPr>
        <w:sym w:font="Wingdings 2" w:char="F097"/>
      </w:r>
      <w:r w:rsidR="0044382A">
        <w:rPr>
          <w:rFonts w:ascii="Gudea" w:hAnsi="Gudea"/>
          <w:sz w:val="21"/>
          <w:szCs w:val="21"/>
        </w:rPr>
        <w:t xml:space="preserve"> </w:t>
      </w:r>
      <w:r w:rsidR="00626311">
        <w:rPr>
          <w:rFonts w:ascii="Gudea" w:hAnsi="Gudea"/>
          <w:sz w:val="21"/>
          <w:szCs w:val="21"/>
        </w:rPr>
        <w:tab/>
      </w:r>
      <w:r w:rsidR="007F7E17" w:rsidRPr="007F7E17">
        <w:rPr>
          <w:rFonts w:ascii="Gudea" w:hAnsi="Gudea"/>
          <w:sz w:val="21"/>
          <w:szCs w:val="21"/>
        </w:rPr>
        <w:t xml:space="preserve">Kennen die Kinder den Storch? Welche Merkmale können sie zeichnerisch festhalten? </w:t>
      </w:r>
      <w:r w:rsidR="0044382A">
        <w:rPr>
          <w:rFonts w:ascii="Gudea" w:hAnsi="Gudea"/>
          <w:sz w:val="21"/>
          <w:szCs w:val="21"/>
        </w:rPr>
        <w:br/>
      </w:r>
      <w:r w:rsidR="0044382A">
        <w:rPr>
          <w:rFonts w:ascii="Wingdings" w:hAnsi="Wingdings"/>
          <w:sz w:val="21"/>
          <w:szCs w:val="21"/>
        </w:rPr>
        <w:sym w:font="Wingdings 2" w:char="F097"/>
      </w:r>
      <w:r w:rsidR="0044382A">
        <w:rPr>
          <w:rFonts w:ascii="Gudea" w:hAnsi="Gudea"/>
          <w:sz w:val="21"/>
          <w:szCs w:val="21"/>
        </w:rPr>
        <w:t xml:space="preserve"> </w:t>
      </w:r>
      <w:r w:rsidR="00626311">
        <w:rPr>
          <w:rFonts w:ascii="Gudea" w:hAnsi="Gudea"/>
          <w:sz w:val="21"/>
          <w:szCs w:val="21"/>
        </w:rPr>
        <w:tab/>
      </w:r>
      <w:r w:rsidR="007F7E17" w:rsidRPr="0044382A">
        <w:rPr>
          <w:rFonts w:ascii="Gudea" w:hAnsi="Gudea"/>
          <w:sz w:val="21"/>
          <w:szCs w:val="21"/>
        </w:rPr>
        <w:t>Was w</w:t>
      </w:r>
      <w:r w:rsidR="00E8609B" w:rsidRPr="0044382A">
        <w:rPr>
          <w:rFonts w:ascii="Gudea" w:hAnsi="Gudea"/>
          <w:sz w:val="21"/>
          <w:szCs w:val="21"/>
        </w:rPr>
        <w:t xml:space="preserve">issen sie </w:t>
      </w:r>
      <w:r w:rsidR="007F7E17" w:rsidRPr="0044382A">
        <w:rPr>
          <w:rFonts w:ascii="Gudea" w:hAnsi="Gudea"/>
          <w:sz w:val="21"/>
          <w:szCs w:val="21"/>
        </w:rPr>
        <w:t>schon über Störche</w:t>
      </w:r>
      <w:r w:rsidR="00E8609B" w:rsidRPr="0044382A">
        <w:rPr>
          <w:rFonts w:ascii="Gudea" w:hAnsi="Gudea"/>
          <w:sz w:val="21"/>
          <w:szCs w:val="21"/>
        </w:rPr>
        <w:t xml:space="preserve">? </w:t>
      </w:r>
      <w:r w:rsidR="00E05814" w:rsidRPr="0044382A">
        <w:rPr>
          <w:rFonts w:ascii="Gudea" w:hAnsi="Gudea"/>
          <w:sz w:val="21"/>
          <w:szCs w:val="21"/>
        </w:rPr>
        <w:t xml:space="preserve">Was finden sie </w:t>
      </w:r>
      <w:r w:rsidR="00E8609B" w:rsidRPr="0044382A">
        <w:rPr>
          <w:rFonts w:ascii="Gudea" w:hAnsi="Gudea"/>
          <w:sz w:val="21"/>
          <w:szCs w:val="21"/>
        </w:rPr>
        <w:t xml:space="preserve">am Storch spannend, faszinierend? </w:t>
      </w:r>
      <w:r w:rsidR="0044382A">
        <w:rPr>
          <w:rFonts w:ascii="Gudea" w:hAnsi="Gudea"/>
          <w:sz w:val="21"/>
          <w:szCs w:val="21"/>
        </w:rPr>
        <w:br/>
      </w:r>
      <w:r w:rsidR="0044382A">
        <w:rPr>
          <w:rFonts w:ascii="Wingdings" w:hAnsi="Wingdings"/>
          <w:sz w:val="21"/>
          <w:szCs w:val="21"/>
        </w:rPr>
        <w:sym w:font="Wingdings 2" w:char="F097"/>
      </w:r>
      <w:r w:rsidR="0044382A">
        <w:rPr>
          <w:rFonts w:ascii="Gudea" w:hAnsi="Gudea"/>
          <w:sz w:val="21"/>
          <w:szCs w:val="21"/>
        </w:rPr>
        <w:t xml:space="preserve"> </w:t>
      </w:r>
      <w:r w:rsidR="00626311">
        <w:rPr>
          <w:rFonts w:ascii="Gudea" w:hAnsi="Gudea"/>
          <w:sz w:val="21"/>
          <w:szCs w:val="21"/>
        </w:rPr>
        <w:tab/>
      </w:r>
      <w:r w:rsidR="00E8609B" w:rsidRPr="0044382A">
        <w:rPr>
          <w:rFonts w:ascii="Gudea" w:hAnsi="Gudea"/>
          <w:sz w:val="21"/>
          <w:szCs w:val="21"/>
        </w:rPr>
        <w:t>Was möchten sie noch gerne wissen?</w:t>
      </w:r>
    </w:p>
    <w:p w:rsidR="00E8609B" w:rsidRPr="009026A7" w:rsidRDefault="00E92A06" w:rsidP="007F7E17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 w:rsidRPr="009026A7">
        <w:rPr>
          <w:rFonts w:ascii="Gudea" w:hAnsi="Gudea"/>
          <w:sz w:val="21"/>
          <w:szCs w:val="21"/>
        </w:rPr>
        <w:t xml:space="preserve"> </w:t>
      </w:r>
    </w:p>
    <w:p w:rsidR="008E015E" w:rsidRPr="009026A7" w:rsidRDefault="008E015E" w:rsidP="002244F1">
      <w:pPr>
        <w:spacing w:line="280" w:lineRule="atLeast"/>
        <w:rPr>
          <w:rFonts w:ascii="Gudea" w:hAnsi="Gudea"/>
          <w:sz w:val="21"/>
          <w:szCs w:val="21"/>
        </w:rPr>
      </w:pPr>
    </w:p>
    <w:p w:rsidR="001606D5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</w:p>
    <w:p w:rsidR="00635589" w:rsidRPr="009026A7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="008E015E" w:rsidRPr="009026A7">
        <w:rPr>
          <w:rFonts w:ascii="Gudea" w:hAnsi="Gudea"/>
          <w:b/>
          <w:sz w:val="21"/>
          <w:szCs w:val="21"/>
        </w:rPr>
        <w:t>Wie?</w:t>
      </w:r>
      <w:r w:rsidR="008E015E" w:rsidRPr="009026A7">
        <w:rPr>
          <w:rFonts w:ascii="Gudea" w:hAnsi="Gudea"/>
          <w:sz w:val="21"/>
          <w:szCs w:val="21"/>
        </w:rPr>
        <w:t xml:space="preserve"> </w:t>
      </w:r>
    </w:p>
    <w:p w:rsidR="001606D5" w:rsidRDefault="001606D5" w:rsidP="00725D91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4F7FAA">
        <w:rPr>
          <w:rFonts w:ascii="Gudea" w:hAnsi="Gudea"/>
          <w:sz w:val="21"/>
          <w:szCs w:val="21"/>
        </w:rPr>
        <w:t xml:space="preserve">Der Auftrag ist in zwei Aufgaben gegliedert: In der ersten Aufgabe geht es um das, was die Kinder </w:t>
      </w:r>
      <w:r w:rsidR="009805BD">
        <w:rPr>
          <w:rFonts w:ascii="Gudea" w:hAnsi="Gudea"/>
          <w:sz w:val="21"/>
          <w:szCs w:val="21"/>
        </w:rPr>
        <w:br/>
      </w:r>
      <w:r w:rsidR="004F7FAA">
        <w:rPr>
          <w:rFonts w:ascii="Gudea" w:hAnsi="Gudea"/>
          <w:sz w:val="21"/>
          <w:szCs w:val="21"/>
        </w:rPr>
        <w:t xml:space="preserve">schon über Störche wissen und in der </w:t>
      </w:r>
      <w:r w:rsidR="00425FA4">
        <w:rPr>
          <w:rFonts w:ascii="Gudea" w:hAnsi="Gudea"/>
          <w:sz w:val="21"/>
          <w:szCs w:val="21"/>
        </w:rPr>
        <w:t>z</w:t>
      </w:r>
      <w:r w:rsidR="004F7FAA">
        <w:rPr>
          <w:rFonts w:ascii="Gudea" w:hAnsi="Gudea"/>
          <w:sz w:val="21"/>
          <w:szCs w:val="21"/>
        </w:rPr>
        <w:t xml:space="preserve">weiten um ihre Fragen zum Leben der Störche. </w:t>
      </w:r>
      <w:r w:rsidR="004F7FAA">
        <w:rPr>
          <w:rFonts w:ascii="Gudea" w:hAnsi="Gudea"/>
          <w:sz w:val="21"/>
          <w:szCs w:val="21"/>
        </w:rPr>
        <w:br/>
      </w:r>
      <w:r w:rsidR="004F7FAA">
        <w:rPr>
          <w:rFonts w:ascii="Gudea" w:hAnsi="Gudea"/>
          <w:sz w:val="21"/>
          <w:szCs w:val="21"/>
        </w:rPr>
        <w:br/>
        <w:t xml:space="preserve">Die erste Aufgabe </w:t>
      </w:r>
      <w:r w:rsidR="00B32E7E">
        <w:rPr>
          <w:rFonts w:ascii="Gudea" w:hAnsi="Gudea"/>
          <w:sz w:val="21"/>
          <w:szCs w:val="21"/>
        </w:rPr>
        <w:t xml:space="preserve">wird </w:t>
      </w:r>
      <w:r w:rsidR="004F7FAA">
        <w:rPr>
          <w:rFonts w:ascii="Gudea" w:hAnsi="Gudea"/>
          <w:sz w:val="21"/>
          <w:szCs w:val="21"/>
        </w:rPr>
        <w:t xml:space="preserve">entweder den Kindern </w:t>
      </w:r>
      <w:r w:rsidR="00B32E7E">
        <w:rPr>
          <w:rFonts w:ascii="Gudea" w:hAnsi="Gudea"/>
          <w:sz w:val="21"/>
          <w:szCs w:val="21"/>
        </w:rPr>
        <w:t xml:space="preserve">direkt </w:t>
      </w:r>
      <w:r w:rsidR="00635589" w:rsidRPr="009026A7">
        <w:rPr>
          <w:rFonts w:ascii="Gudea" w:hAnsi="Gudea"/>
          <w:sz w:val="21"/>
          <w:szCs w:val="21"/>
        </w:rPr>
        <w:t>ge</w:t>
      </w:r>
      <w:r w:rsidR="008E015E" w:rsidRPr="009026A7">
        <w:rPr>
          <w:rFonts w:ascii="Gudea" w:hAnsi="Gudea"/>
          <w:sz w:val="21"/>
          <w:szCs w:val="21"/>
        </w:rPr>
        <w:t xml:space="preserve">geben </w:t>
      </w:r>
      <w:r w:rsidR="00635589" w:rsidRPr="009026A7">
        <w:rPr>
          <w:rFonts w:ascii="Gudea" w:hAnsi="Gudea"/>
          <w:sz w:val="21"/>
          <w:szCs w:val="21"/>
        </w:rPr>
        <w:t>und</w:t>
      </w:r>
      <w:r w:rsidR="007F7E17">
        <w:rPr>
          <w:rFonts w:ascii="Gudea" w:hAnsi="Gudea"/>
          <w:sz w:val="21"/>
          <w:szCs w:val="21"/>
        </w:rPr>
        <w:t xml:space="preserve"> anschliessend </w:t>
      </w:r>
      <w:r w:rsidR="004F7FAA">
        <w:rPr>
          <w:rFonts w:ascii="Gudea" w:hAnsi="Gudea"/>
          <w:sz w:val="21"/>
          <w:szCs w:val="21"/>
        </w:rPr>
        <w:t xml:space="preserve">gemeinsam </w:t>
      </w:r>
      <w:r w:rsidR="00CB05DC">
        <w:rPr>
          <w:rFonts w:ascii="Gudea" w:hAnsi="Gudea"/>
          <w:sz w:val="21"/>
          <w:szCs w:val="21"/>
        </w:rPr>
        <w:br/>
      </w:r>
      <w:r w:rsidR="007F7E17">
        <w:rPr>
          <w:rFonts w:ascii="Gudea" w:hAnsi="Gudea"/>
          <w:sz w:val="21"/>
          <w:szCs w:val="21"/>
        </w:rPr>
        <w:t>besprochen</w:t>
      </w:r>
      <w:r w:rsidR="00635589" w:rsidRPr="009026A7">
        <w:rPr>
          <w:rFonts w:ascii="Gudea" w:hAnsi="Gudea"/>
          <w:sz w:val="21"/>
          <w:szCs w:val="21"/>
        </w:rPr>
        <w:t>.</w:t>
      </w:r>
      <w:r w:rsidR="007F7E17">
        <w:rPr>
          <w:rFonts w:ascii="Gudea" w:hAnsi="Gudea"/>
          <w:sz w:val="21"/>
          <w:szCs w:val="21"/>
        </w:rPr>
        <w:t xml:space="preserve"> Oder es erfolgt ein </w:t>
      </w:r>
      <w:r w:rsidR="004F7FAA">
        <w:rPr>
          <w:rFonts w:ascii="Gudea" w:hAnsi="Gudea"/>
          <w:sz w:val="21"/>
          <w:szCs w:val="21"/>
        </w:rPr>
        <w:t xml:space="preserve">kurzer, </w:t>
      </w:r>
      <w:r w:rsidR="007F7E17">
        <w:rPr>
          <w:rFonts w:ascii="Gudea" w:hAnsi="Gudea"/>
          <w:sz w:val="21"/>
          <w:szCs w:val="21"/>
        </w:rPr>
        <w:t>gemeinsamer Einstieg</w:t>
      </w:r>
      <w:r w:rsidR="00283616">
        <w:rPr>
          <w:rFonts w:ascii="Gudea" w:hAnsi="Gudea"/>
          <w:sz w:val="21"/>
          <w:szCs w:val="21"/>
        </w:rPr>
        <w:t xml:space="preserve"> auch mit Fotos oder einem </w:t>
      </w:r>
      <w:r w:rsidR="00635589" w:rsidRPr="009026A7">
        <w:rPr>
          <w:rFonts w:ascii="Gudea" w:hAnsi="Gudea"/>
          <w:sz w:val="21"/>
          <w:szCs w:val="21"/>
        </w:rPr>
        <w:t>Film</w:t>
      </w:r>
      <w:r w:rsidR="00CB05DC">
        <w:rPr>
          <w:rFonts w:ascii="Gudea" w:hAnsi="Gudea"/>
          <w:sz w:val="21"/>
          <w:szCs w:val="21"/>
        </w:rPr>
        <w:t>-</w:t>
      </w:r>
      <w:r w:rsidR="00CB05DC">
        <w:rPr>
          <w:rFonts w:ascii="Gudea" w:hAnsi="Gudea"/>
          <w:sz w:val="21"/>
          <w:szCs w:val="21"/>
        </w:rPr>
        <w:br/>
      </w:r>
      <w:r w:rsidR="00635589" w:rsidRPr="009026A7">
        <w:rPr>
          <w:rFonts w:ascii="Gudea" w:hAnsi="Gudea"/>
          <w:sz w:val="21"/>
          <w:szCs w:val="21"/>
        </w:rPr>
        <w:t>ausschnitt</w:t>
      </w:r>
      <w:r w:rsidR="00283616">
        <w:rPr>
          <w:rFonts w:ascii="Gudea" w:hAnsi="Gudea"/>
          <w:sz w:val="21"/>
          <w:szCs w:val="21"/>
        </w:rPr>
        <w:t>. Dazu ste</w:t>
      </w:r>
      <w:r w:rsidR="00B32E7E">
        <w:rPr>
          <w:rFonts w:ascii="Gudea" w:hAnsi="Gudea"/>
          <w:sz w:val="21"/>
          <w:szCs w:val="21"/>
        </w:rPr>
        <w:t xml:space="preserve">hen Materialien bereit auf der Website </w:t>
      </w:r>
      <w:hyperlink r:id="rId9" w:history="1">
        <w:r w:rsidR="00B32E7E" w:rsidRPr="008B57A1">
          <w:rPr>
            <w:rStyle w:val="Hyperlink"/>
            <w:rFonts w:ascii="Gudea" w:hAnsi="Gudea"/>
            <w:i/>
            <w:sz w:val="21"/>
            <w:szCs w:val="21"/>
          </w:rPr>
          <w:t>www.storchenforscher.ch</w:t>
        </w:r>
      </w:hyperlink>
      <w:r w:rsidR="00B32E7E">
        <w:rPr>
          <w:rFonts w:ascii="Gudea" w:hAnsi="Gudea"/>
          <w:sz w:val="21"/>
          <w:szCs w:val="21"/>
        </w:rPr>
        <w:t xml:space="preserve"> unter de</w:t>
      </w:r>
      <w:r w:rsidR="009E0481">
        <w:rPr>
          <w:rFonts w:ascii="Gudea" w:hAnsi="Gudea"/>
          <w:sz w:val="21"/>
          <w:szCs w:val="21"/>
        </w:rPr>
        <w:t xml:space="preserve">r </w:t>
      </w:r>
      <w:r w:rsidR="00CB05DC">
        <w:rPr>
          <w:rFonts w:ascii="Gudea" w:hAnsi="Gudea"/>
          <w:sz w:val="21"/>
          <w:szCs w:val="21"/>
        </w:rPr>
        <w:br/>
      </w:r>
      <w:r w:rsidR="009E0481">
        <w:rPr>
          <w:rFonts w:ascii="Gudea" w:hAnsi="Gudea"/>
          <w:sz w:val="21"/>
          <w:szCs w:val="21"/>
        </w:rPr>
        <w:t xml:space="preserve">Rubrik </w:t>
      </w:r>
      <w:r w:rsidR="009E0481" w:rsidRPr="008B57A1">
        <w:rPr>
          <w:rFonts w:ascii="Gudea" w:hAnsi="Gudea"/>
          <w:i/>
          <w:sz w:val="21"/>
          <w:szCs w:val="21"/>
        </w:rPr>
        <w:t>Didaktik</w:t>
      </w:r>
      <w:r w:rsidR="00B32E7E" w:rsidRPr="008B57A1">
        <w:rPr>
          <w:rFonts w:ascii="Gudea" w:hAnsi="Gudea"/>
          <w:i/>
          <w:sz w:val="21"/>
          <w:szCs w:val="21"/>
        </w:rPr>
        <w:t xml:space="preserve"> </w:t>
      </w:r>
      <w:r w:rsidR="00725D91" w:rsidRPr="008B57A1">
        <w:rPr>
          <w:rFonts w:ascii="Gudea" w:hAnsi="Gudea"/>
          <w:i/>
          <w:sz w:val="21"/>
          <w:szCs w:val="21"/>
        </w:rPr>
        <w:t>plus</w:t>
      </w:r>
      <w:r w:rsidR="00725D91">
        <w:rPr>
          <w:rFonts w:ascii="Gudea" w:hAnsi="Gudea"/>
          <w:sz w:val="21"/>
          <w:szCs w:val="21"/>
        </w:rPr>
        <w:t xml:space="preserve"> </w:t>
      </w:r>
      <w:r w:rsidR="00B32E7E">
        <w:rPr>
          <w:rFonts w:ascii="Gudea" w:hAnsi="Gudea"/>
          <w:sz w:val="21"/>
          <w:szCs w:val="21"/>
        </w:rPr>
        <w:t xml:space="preserve">(Filme, Fotos) </w:t>
      </w:r>
      <w:r w:rsidR="00350042">
        <w:rPr>
          <w:rFonts w:ascii="Gudea" w:hAnsi="Gudea"/>
          <w:sz w:val="21"/>
          <w:szCs w:val="21"/>
        </w:rPr>
        <w:t xml:space="preserve">sowie der Rubrik </w:t>
      </w:r>
      <w:r w:rsidR="009E0481" w:rsidRPr="008B57A1">
        <w:rPr>
          <w:rFonts w:ascii="Gudea" w:hAnsi="Gudea"/>
          <w:i/>
          <w:sz w:val="21"/>
          <w:szCs w:val="21"/>
        </w:rPr>
        <w:t xml:space="preserve">Exkursionen und </w:t>
      </w:r>
      <w:r w:rsidR="00B32E7E" w:rsidRPr="008B57A1">
        <w:rPr>
          <w:rFonts w:ascii="Gudea" w:hAnsi="Gudea"/>
          <w:i/>
          <w:sz w:val="21"/>
          <w:szCs w:val="21"/>
        </w:rPr>
        <w:t>Beobachtungen</w:t>
      </w:r>
      <w:r w:rsidR="00B32E7E">
        <w:rPr>
          <w:rFonts w:ascii="Gudea" w:hAnsi="Gudea"/>
          <w:sz w:val="21"/>
          <w:szCs w:val="21"/>
        </w:rPr>
        <w:t xml:space="preserve"> (Webcams)</w:t>
      </w:r>
      <w:r w:rsidR="00350042">
        <w:rPr>
          <w:rFonts w:ascii="Gudea" w:hAnsi="Gudea"/>
          <w:sz w:val="21"/>
          <w:szCs w:val="21"/>
        </w:rPr>
        <w:t>.</w:t>
      </w:r>
      <w:r w:rsidR="004F7FAA">
        <w:rPr>
          <w:rFonts w:ascii="Gudea" w:hAnsi="Gudea"/>
          <w:sz w:val="21"/>
          <w:szCs w:val="21"/>
        </w:rPr>
        <w:br/>
      </w:r>
      <w:r w:rsidR="004F7FAA">
        <w:rPr>
          <w:rFonts w:ascii="Gudea" w:hAnsi="Gudea"/>
          <w:sz w:val="21"/>
          <w:szCs w:val="21"/>
        </w:rPr>
        <w:br/>
        <w:t>Die zweite Aufgabe</w:t>
      </w:r>
      <w:r w:rsidR="00B32E7E">
        <w:rPr>
          <w:rFonts w:ascii="Gudea" w:hAnsi="Gudea"/>
          <w:sz w:val="21"/>
          <w:szCs w:val="21"/>
        </w:rPr>
        <w:t xml:space="preserve"> zur Erhebung</w:t>
      </w:r>
      <w:r w:rsidR="004F7FAA">
        <w:rPr>
          <w:rFonts w:ascii="Gudea" w:hAnsi="Gudea"/>
          <w:sz w:val="21"/>
          <w:szCs w:val="21"/>
        </w:rPr>
        <w:t xml:space="preserve"> de</w:t>
      </w:r>
      <w:r w:rsidR="00B32E7E">
        <w:rPr>
          <w:rFonts w:ascii="Gudea" w:hAnsi="Gudea"/>
          <w:sz w:val="21"/>
          <w:szCs w:val="21"/>
        </w:rPr>
        <w:t>r</w:t>
      </w:r>
      <w:r w:rsidR="004F7FAA">
        <w:rPr>
          <w:rFonts w:ascii="Gudea" w:hAnsi="Gudea"/>
          <w:sz w:val="21"/>
          <w:szCs w:val="21"/>
        </w:rPr>
        <w:t xml:space="preserve"> Fragen </w:t>
      </w:r>
      <w:r w:rsidR="007F7E17">
        <w:rPr>
          <w:rFonts w:ascii="Gudea" w:hAnsi="Gudea"/>
          <w:sz w:val="21"/>
          <w:szCs w:val="21"/>
        </w:rPr>
        <w:t xml:space="preserve">der Kinder zum </w:t>
      </w:r>
      <w:r w:rsidR="004F7FAA">
        <w:rPr>
          <w:rFonts w:ascii="Gudea" w:hAnsi="Gudea"/>
          <w:sz w:val="21"/>
          <w:szCs w:val="21"/>
        </w:rPr>
        <w:t xml:space="preserve">Leben der Störche </w:t>
      </w:r>
      <w:r w:rsidR="007F7E17">
        <w:rPr>
          <w:rFonts w:ascii="Gudea" w:hAnsi="Gudea"/>
          <w:sz w:val="21"/>
          <w:szCs w:val="21"/>
        </w:rPr>
        <w:t xml:space="preserve">kann </w:t>
      </w:r>
      <w:r w:rsidR="004F7FAA">
        <w:rPr>
          <w:rFonts w:ascii="Gudea" w:hAnsi="Gudea"/>
          <w:sz w:val="21"/>
          <w:szCs w:val="21"/>
        </w:rPr>
        <w:t>a</w:t>
      </w:r>
      <w:r w:rsidR="007F7E17">
        <w:rPr>
          <w:rFonts w:ascii="Gudea" w:hAnsi="Gudea"/>
          <w:sz w:val="21"/>
          <w:szCs w:val="21"/>
        </w:rPr>
        <w:t xml:space="preserve">uch später </w:t>
      </w:r>
      <w:r w:rsidR="00725D91">
        <w:rPr>
          <w:rFonts w:ascii="Gudea" w:hAnsi="Gudea"/>
          <w:sz w:val="21"/>
          <w:szCs w:val="21"/>
        </w:rPr>
        <w:br/>
      </w:r>
      <w:r w:rsidR="004F7FAA">
        <w:rPr>
          <w:rFonts w:ascii="Gudea" w:hAnsi="Gudea"/>
          <w:sz w:val="21"/>
          <w:szCs w:val="21"/>
        </w:rPr>
        <w:t xml:space="preserve">eingesetzt werden, je nach Klasse und Planung der Lehrperson. Wichtig ist es auf jeden Fall, mit </w:t>
      </w:r>
      <w:r w:rsidR="00725D91">
        <w:rPr>
          <w:rFonts w:ascii="Gudea" w:hAnsi="Gudea"/>
          <w:sz w:val="21"/>
          <w:szCs w:val="21"/>
        </w:rPr>
        <w:br/>
      </w:r>
      <w:r w:rsidR="004F7FAA">
        <w:rPr>
          <w:rFonts w:ascii="Gudea" w:hAnsi="Gudea"/>
          <w:sz w:val="21"/>
          <w:szCs w:val="21"/>
        </w:rPr>
        <w:t xml:space="preserve">den erhobenen </w:t>
      </w:r>
      <w:r w:rsidR="00965655" w:rsidRPr="009026A7">
        <w:rPr>
          <w:rFonts w:ascii="Gudea" w:hAnsi="Gudea"/>
          <w:sz w:val="21"/>
          <w:szCs w:val="21"/>
        </w:rPr>
        <w:t>Kinder</w:t>
      </w:r>
      <w:r w:rsidR="00635589" w:rsidRPr="009026A7">
        <w:rPr>
          <w:rFonts w:ascii="Gudea" w:hAnsi="Gudea"/>
          <w:sz w:val="21"/>
          <w:szCs w:val="21"/>
        </w:rPr>
        <w:t xml:space="preserve">fragen weiterzuarbeiten. Fragen </w:t>
      </w:r>
      <w:r w:rsidR="001E0D2A">
        <w:rPr>
          <w:rFonts w:ascii="Gudea" w:hAnsi="Gudea"/>
          <w:sz w:val="21"/>
          <w:szCs w:val="21"/>
        </w:rPr>
        <w:t>können z.B.</w:t>
      </w:r>
      <w:r w:rsidR="00E8609B" w:rsidRPr="009026A7">
        <w:rPr>
          <w:rFonts w:ascii="Gudea" w:hAnsi="Gudea"/>
          <w:sz w:val="21"/>
          <w:szCs w:val="21"/>
        </w:rPr>
        <w:t xml:space="preserve"> auf </w:t>
      </w:r>
      <w:r w:rsidR="003361D1" w:rsidRPr="008F4332">
        <w:rPr>
          <w:rFonts w:ascii="Gudea" w:hAnsi="Gudea"/>
          <w:sz w:val="21"/>
          <w:szCs w:val="21"/>
        </w:rPr>
        <w:t>Post</w:t>
      </w:r>
      <w:r w:rsidR="008B57A1" w:rsidRPr="008F4332">
        <w:rPr>
          <w:rFonts w:ascii="Gudea" w:hAnsi="Gudea"/>
          <w:sz w:val="21"/>
          <w:szCs w:val="21"/>
        </w:rPr>
        <w:t>-</w:t>
      </w:r>
      <w:proofErr w:type="spellStart"/>
      <w:r w:rsidR="004F7FAA" w:rsidRPr="008F4332">
        <w:rPr>
          <w:rFonts w:ascii="Gudea" w:hAnsi="Gudea"/>
          <w:sz w:val="21"/>
          <w:szCs w:val="21"/>
        </w:rPr>
        <w:t>it</w:t>
      </w:r>
      <w:proofErr w:type="spellEnd"/>
      <w:r w:rsidR="00015C30">
        <w:rPr>
          <w:rFonts w:ascii="Gudea" w:hAnsi="Gudea"/>
          <w:sz w:val="21"/>
          <w:szCs w:val="21"/>
        </w:rPr>
        <w:t xml:space="preserve"> </w:t>
      </w:r>
      <w:r w:rsidR="003361D1" w:rsidRPr="009026A7">
        <w:rPr>
          <w:rFonts w:ascii="Gudea" w:hAnsi="Gudea"/>
          <w:sz w:val="21"/>
          <w:szCs w:val="21"/>
        </w:rPr>
        <w:t xml:space="preserve">gesammelt </w:t>
      </w:r>
      <w:r w:rsidR="00E8609B" w:rsidRPr="009026A7">
        <w:rPr>
          <w:rFonts w:ascii="Gudea" w:hAnsi="Gudea"/>
          <w:sz w:val="21"/>
          <w:szCs w:val="21"/>
        </w:rPr>
        <w:t xml:space="preserve">und </w:t>
      </w:r>
      <w:r w:rsidR="00254C6C">
        <w:rPr>
          <w:rFonts w:ascii="Gudea" w:hAnsi="Gudea"/>
          <w:sz w:val="21"/>
          <w:szCs w:val="21"/>
        </w:rPr>
        <w:t xml:space="preserve">an </w:t>
      </w:r>
      <w:r w:rsidR="00725D91">
        <w:rPr>
          <w:rFonts w:ascii="Gudea" w:hAnsi="Gudea"/>
          <w:sz w:val="21"/>
          <w:szCs w:val="21"/>
        </w:rPr>
        <w:br/>
      </w:r>
      <w:r w:rsidR="00254C6C">
        <w:rPr>
          <w:rFonts w:ascii="Gudea" w:hAnsi="Gudea"/>
          <w:sz w:val="21"/>
          <w:szCs w:val="21"/>
        </w:rPr>
        <w:t xml:space="preserve">einer Forscherwand </w:t>
      </w:r>
      <w:r w:rsidR="00E8609B" w:rsidRPr="009026A7">
        <w:rPr>
          <w:rFonts w:ascii="Gudea" w:hAnsi="Gudea"/>
          <w:sz w:val="21"/>
          <w:szCs w:val="21"/>
        </w:rPr>
        <w:t>gut sichtbar</w:t>
      </w:r>
      <w:r w:rsidR="003361D1" w:rsidRPr="009026A7">
        <w:rPr>
          <w:rFonts w:ascii="Gudea" w:hAnsi="Gudea"/>
          <w:sz w:val="21"/>
          <w:szCs w:val="21"/>
        </w:rPr>
        <w:t xml:space="preserve"> im Klassenzimmer </w:t>
      </w:r>
      <w:r w:rsidR="00AB5588" w:rsidRPr="009026A7">
        <w:rPr>
          <w:rFonts w:ascii="Gudea" w:hAnsi="Gudea"/>
          <w:sz w:val="21"/>
          <w:szCs w:val="21"/>
        </w:rPr>
        <w:t xml:space="preserve">aufgehängt werden. </w:t>
      </w:r>
      <w:r w:rsidR="00E05814" w:rsidRPr="009026A7">
        <w:rPr>
          <w:rFonts w:ascii="Gudea" w:hAnsi="Gudea"/>
          <w:sz w:val="21"/>
          <w:szCs w:val="21"/>
        </w:rPr>
        <w:t>So</w:t>
      </w:r>
      <w:r w:rsidR="00635589" w:rsidRPr="009026A7">
        <w:rPr>
          <w:rFonts w:ascii="Gudea" w:hAnsi="Gudea"/>
          <w:sz w:val="21"/>
          <w:szCs w:val="21"/>
        </w:rPr>
        <w:t xml:space="preserve"> können die F</w:t>
      </w:r>
      <w:r w:rsidR="00AB5588" w:rsidRPr="009026A7">
        <w:rPr>
          <w:rFonts w:ascii="Gudea" w:hAnsi="Gudea"/>
          <w:sz w:val="21"/>
          <w:szCs w:val="21"/>
        </w:rPr>
        <w:t xml:space="preserve">ragen </w:t>
      </w:r>
      <w:r w:rsidR="00E8609B" w:rsidRPr="009026A7">
        <w:rPr>
          <w:rFonts w:ascii="Gudea" w:hAnsi="Gudea"/>
          <w:sz w:val="21"/>
          <w:szCs w:val="21"/>
        </w:rPr>
        <w:t xml:space="preserve">im </w:t>
      </w:r>
      <w:r w:rsidR="00725D91">
        <w:rPr>
          <w:rFonts w:ascii="Gudea" w:hAnsi="Gudea"/>
          <w:sz w:val="21"/>
          <w:szCs w:val="21"/>
        </w:rPr>
        <w:br/>
      </w:r>
      <w:r w:rsidR="00E8609B" w:rsidRPr="009026A7">
        <w:rPr>
          <w:rFonts w:ascii="Gudea" w:hAnsi="Gudea"/>
          <w:sz w:val="21"/>
          <w:szCs w:val="21"/>
        </w:rPr>
        <w:t>Laufe der Geschichte aufgegriffen und beantwortet</w:t>
      </w:r>
      <w:r w:rsidR="00635589" w:rsidRPr="009026A7">
        <w:rPr>
          <w:rFonts w:ascii="Gudea" w:hAnsi="Gudea"/>
          <w:sz w:val="21"/>
          <w:szCs w:val="21"/>
        </w:rPr>
        <w:t xml:space="preserve"> werden</w:t>
      </w:r>
      <w:r w:rsidR="00AB5588" w:rsidRPr="009026A7">
        <w:rPr>
          <w:rFonts w:ascii="Gudea" w:hAnsi="Gudea"/>
          <w:sz w:val="21"/>
          <w:szCs w:val="21"/>
        </w:rPr>
        <w:t xml:space="preserve">. </w:t>
      </w:r>
      <w:r w:rsidR="00254C6C">
        <w:rPr>
          <w:rFonts w:ascii="Gudea" w:hAnsi="Gudea"/>
          <w:sz w:val="21"/>
          <w:szCs w:val="21"/>
        </w:rPr>
        <w:t xml:space="preserve">Möglich ist </w:t>
      </w:r>
      <w:r w:rsidR="00635589" w:rsidRPr="009026A7">
        <w:rPr>
          <w:rFonts w:ascii="Gudea" w:hAnsi="Gudea"/>
          <w:sz w:val="21"/>
          <w:szCs w:val="21"/>
        </w:rPr>
        <w:t xml:space="preserve">auch, </w:t>
      </w:r>
      <w:r w:rsidR="00254C6C">
        <w:rPr>
          <w:rFonts w:ascii="Gudea" w:hAnsi="Gudea"/>
          <w:sz w:val="21"/>
          <w:szCs w:val="21"/>
        </w:rPr>
        <w:t xml:space="preserve">dass </w:t>
      </w:r>
      <w:r w:rsidR="00635589" w:rsidRPr="009026A7">
        <w:rPr>
          <w:rFonts w:ascii="Gudea" w:hAnsi="Gudea"/>
          <w:sz w:val="21"/>
          <w:szCs w:val="21"/>
        </w:rPr>
        <w:t xml:space="preserve">die </w:t>
      </w:r>
      <w:r w:rsidR="00AB5588" w:rsidRPr="009026A7">
        <w:rPr>
          <w:rFonts w:ascii="Gudea" w:hAnsi="Gudea"/>
          <w:sz w:val="21"/>
          <w:szCs w:val="21"/>
        </w:rPr>
        <w:t>S</w:t>
      </w:r>
      <w:r w:rsidR="00254C6C">
        <w:rPr>
          <w:rFonts w:ascii="Gudea" w:hAnsi="Gudea"/>
          <w:sz w:val="21"/>
          <w:szCs w:val="21"/>
        </w:rPr>
        <w:t xml:space="preserve">chülerinnen </w:t>
      </w:r>
      <w:r w:rsidR="00725D91">
        <w:rPr>
          <w:rFonts w:ascii="Gudea" w:hAnsi="Gudea"/>
          <w:sz w:val="21"/>
          <w:szCs w:val="21"/>
        </w:rPr>
        <w:br/>
      </w:r>
      <w:r w:rsidR="00254C6C">
        <w:rPr>
          <w:rFonts w:ascii="Gudea" w:hAnsi="Gudea"/>
          <w:sz w:val="21"/>
          <w:szCs w:val="21"/>
        </w:rPr>
        <w:t xml:space="preserve">und Schüler </w:t>
      </w:r>
      <w:r w:rsidR="00AB5588" w:rsidRPr="009026A7">
        <w:rPr>
          <w:rFonts w:ascii="Gudea" w:hAnsi="Gudea"/>
          <w:sz w:val="21"/>
          <w:szCs w:val="21"/>
        </w:rPr>
        <w:t xml:space="preserve">einzelne Fragen alleine oder in kleinen Gruppen </w:t>
      </w:r>
      <w:r w:rsidR="00635589" w:rsidRPr="009026A7">
        <w:rPr>
          <w:rFonts w:ascii="Gudea" w:hAnsi="Gudea"/>
          <w:sz w:val="21"/>
          <w:szCs w:val="21"/>
        </w:rPr>
        <w:t xml:space="preserve">selber recherchieren und </w:t>
      </w:r>
      <w:r w:rsidR="00AB5588" w:rsidRPr="009026A7">
        <w:rPr>
          <w:rFonts w:ascii="Gudea" w:hAnsi="Gudea"/>
          <w:sz w:val="21"/>
          <w:szCs w:val="21"/>
        </w:rPr>
        <w:t>erforschen</w:t>
      </w:r>
      <w:r w:rsidR="00E8609B" w:rsidRPr="009026A7">
        <w:rPr>
          <w:rFonts w:ascii="Gudea" w:hAnsi="Gudea"/>
          <w:sz w:val="21"/>
          <w:szCs w:val="21"/>
        </w:rPr>
        <w:t xml:space="preserve">. </w:t>
      </w:r>
      <w:r w:rsidR="00725D91">
        <w:rPr>
          <w:rFonts w:ascii="Gudea" w:hAnsi="Gudea"/>
          <w:sz w:val="21"/>
          <w:szCs w:val="21"/>
        </w:rPr>
        <w:br/>
      </w:r>
      <w:r w:rsidR="00E8609B" w:rsidRPr="009026A7">
        <w:rPr>
          <w:rFonts w:ascii="Gudea" w:hAnsi="Gudea"/>
          <w:sz w:val="21"/>
          <w:szCs w:val="21"/>
        </w:rPr>
        <w:t xml:space="preserve">Dazu </w:t>
      </w:r>
      <w:r w:rsidR="00635589" w:rsidRPr="009026A7">
        <w:rPr>
          <w:rFonts w:ascii="Gudea" w:hAnsi="Gudea"/>
          <w:sz w:val="21"/>
          <w:szCs w:val="21"/>
        </w:rPr>
        <w:t xml:space="preserve">stehen </w:t>
      </w:r>
      <w:r w:rsidR="00254C6C">
        <w:rPr>
          <w:rFonts w:ascii="Gudea" w:hAnsi="Gudea"/>
          <w:sz w:val="21"/>
          <w:szCs w:val="21"/>
        </w:rPr>
        <w:t>Materialien auf der Website</w:t>
      </w:r>
      <w:r w:rsidR="00350042">
        <w:rPr>
          <w:rFonts w:ascii="Gudea" w:hAnsi="Gudea"/>
          <w:sz w:val="21"/>
          <w:szCs w:val="21"/>
        </w:rPr>
        <w:t xml:space="preserve"> </w:t>
      </w:r>
      <w:hyperlink r:id="rId10" w:history="1">
        <w:r w:rsidR="00B32E7E" w:rsidRPr="00015C30">
          <w:rPr>
            <w:rStyle w:val="Hyperlink"/>
            <w:rFonts w:ascii="Gudea" w:hAnsi="Gudea"/>
            <w:i/>
            <w:sz w:val="21"/>
            <w:szCs w:val="21"/>
          </w:rPr>
          <w:t>www.storchenforscher.ch</w:t>
        </w:r>
      </w:hyperlink>
      <w:r w:rsidR="00B32E7E">
        <w:rPr>
          <w:rFonts w:ascii="Gudea" w:hAnsi="Gudea"/>
          <w:sz w:val="21"/>
          <w:szCs w:val="21"/>
        </w:rPr>
        <w:t xml:space="preserve"> </w:t>
      </w:r>
      <w:r w:rsidR="00350042">
        <w:rPr>
          <w:rFonts w:ascii="Gudea" w:hAnsi="Gudea"/>
          <w:sz w:val="21"/>
          <w:szCs w:val="21"/>
        </w:rPr>
        <w:t xml:space="preserve">zur Verfügung </w:t>
      </w:r>
      <w:r w:rsidR="00B32E7E">
        <w:rPr>
          <w:rFonts w:ascii="Gudea" w:hAnsi="Gudea"/>
          <w:sz w:val="21"/>
          <w:szCs w:val="21"/>
        </w:rPr>
        <w:t xml:space="preserve">unter der Rubrik </w:t>
      </w:r>
      <w:r w:rsidR="00725D91">
        <w:rPr>
          <w:rFonts w:ascii="Gudea" w:hAnsi="Gudea"/>
          <w:sz w:val="21"/>
          <w:szCs w:val="21"/>
        </w:rPr>
        <w:br/>
      </w:r>
      <w:r w:rsidR="00B32E7E" w:rsidRPr="00015C30">
        <w:rPr>
          <w:rFonts w:ascii="Gudea" w:hAnsi="Gudea"/>
          <w:i/>
          <w:sz w:val="21"/>
          <w:szCs w:val="21"/>
        </w:rPr>
        <w:t>Fachwissen</w:t>
      </w:r>
      <w:r w:rsidR="008F4332">
        <w:rPr>
          <w:rFonts w:ascii="Gudea" w:hAnsi="Gudea"/>
          <w:i/>
          <w:sz w:val="21"/>
          <w:szCs w:val="21"/>
        </w:rPr>
        <w:t xml:space="preserve"> plus</w:t>
      </w:r>
      <w:r w:rsidR="00B32E7E">
        <w:rPr>
          <w:rFonts w:ascii="Gudea" w:hAnsi="Gudea"/>
          <w:sz w:val="21"/>
          <w:szCs w:val="21"/>
        </w:rPr>
        <w:t xml:space="preserve">. </w:t>
      </w:r>
    </w:p>
    <w:p w:rsidR="00110F4D" w:rsidRPr="009026A7" w:rsidRDefault="00110F4D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</w:p>
    <w:p w:rsidR="003361D1" w:rsidRPr="009026A7" w:rsidRDefault="003361D1" w:rsidP="007130C0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</w:rPr>
      </w:pPr>
    </w:p>
    <w:p w:rsidR="003361D1" w:rsidRPr="009026A7" w:rsidRDefault="003361D1" w:rsidP="003361D1">
      <w:pPr>
        <w:spacing w:line="280" w:lineRule="atLeast"/>
        <w:rPr>
          <w:rFonts w:ascii="Gudea" w:hAnsi="Gudea"/>
          <w:sz w:val="21"/>
          <w:szCs w:val="21"/>
        </w:rPr>
      </w:pPr>
    </w:p>
    <w:p w:rsidR="003361D1" w:rsidRPr="009026A7" w:rsidRDefault="003361D1" w:rsidP="003361D1">
      <w:pPr>
        <w:spacing w:line="280" w:lineRule="atLeast"/>
        <w:rPr>
          <w:rFonts w:ascii="Gudea" w:hAnsi="Gudea"/>
          <w:sz w:val="21"/>
          <w:szCs w:val="21"/>
        </w:rPr>
      </w:pPr>
    </w:p>
    <w:p w:rsidR="00965655" w:rsidRPr="009026A7" w:rsidRDefault="00965655">
      <w:pPr>
        <w:spacing w:after="200" w:line="276" w:lineRule="auto"/>
        <w:rPr>
          <w:rFonts w:ascii="Gudea" w:hAnsi="Gudea"/>
          <w:sz w:val="21"/>
          <w:szCs w:val="21"/>
        </w:rPr>
      </w:pPr>
      <w:r w:rsidRPr="009026A7">
        <w:rPr>
          <w:rFonts w:ascii="Gudea" w:hAnsi="Gudea"/>
          <w:sz w:val="21"/>
          <w:szCs w:val="21"/>
        </w:rPr>
        <w:br w:type="page"/>
      </w:r>
    </w:p>
    <w:p w:rsidR="009026A7" w:rsidRDefault="003432D5" w:rsidP="00BB3BED">
      <w:pPr>
        <w:pStyle w:val="Titel"/>
        <w:spacing w:line="400" w:lineRule="exact"/>
        <w:rPr>
          <w:rFonts w:ascii="DCH-Basisschrift" w:hAnsi="DCH-Basisschrift"/>
        </w:rPr>
      </w:pPr>
      <w:r w:rsidRPr="002737E0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 xml:space="preserve">Das </w:t>
      </w:r>
      <w:r w:rsidR="007F7E17" w:rsidRPr="002737E0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 xml:space="preserve">weiss ich </w:t>
      </w:r>
      <w:r w:rsidR="004F7FAA" w:rsidRPr="002737E0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 xml:space="preserve">schon </w:t>
      </w:r>
      <w:r w:rsidR="007F7E17" w:rsidRPr="002737E0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>über Störche</w:t>
      </w:r>
      <w:r w:rsidR="00643D48" w:rsidRPr="002737E0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br/>
      </w:r>
    </w:p>
    <w:p w:rsidR="00BB3BED" w:rsidRDefault="00BB3BED" w:rsidP="00AF1CC1">
      <w:pPr>
        <w:spacing w:line="520" w:lineRule="exact"/>
        <w:rPr>
          <w:rFonts w:ascii="DCH-Basisschrift" w:hAnsi="DCH-Basisschrift"/>
        </w:rPr>
      </w:pPr>
      <w:r w:rsidRPr="00B600C4">
        <w:rPr>
          <w:rFonts w:ascii="DCH-Basisschrift" w:hAnsi="DCH-Basisschrift"/>
        </w:rPr>
        <w:t xml:space="preserve">Hast du schon einmal einen Storch gesehen? </w:t>
      </w:r>
      <w:r w:rsidRPr="00B600C4">
        <w:rPr>
          <w:rFonts w:ascii="DCH-Basisschrift" w:hAnsi="DCH-Basisschrift"/>
        </w:rPr>
        <w:br/>
        <w:t xml:space="preserve">Wie sieht er aus? Was ist dir besonders aufgefallen? </w:t>
      </w:r>
      <w:r w:rsidRPr="00B600C4">
        <w:rPr>
          <w:rFonts w:ascii="DCH-Basisschrift" w:hAnsi="DCH-Basisschrift"/>
        </w:rPr>
        <w:br/>
        <w:t>Schreibe auf und zeichne</w:t>
      </w:r>
      <w:r>
        <w:rPr>
          <w:rFonts w:ascii="DCH-Basisschrift" w:hAnsi="DCH-Basisschrift"/>
        </w:rPr>
        <w:t>:</w:t>
      </w:r>
    </w:p>
    <w:p w:rsidR="00BB3BED" w:rsidRPr="00BB3BED" w:rsidRDefault="00BB3BED" w:rsidP="00BB3BED"/>
    <w:p w:rsidR="00C64781" w:rsidRPr="009026A7" w:rsidRDefault="001815E8" w:rsidP="00C64781">
      <w:pPr>
        <w:spacing w:line="480" w:lineRule="auto"/>
        <w:rPr>
          <w:rFonts w:ascii="Gudea" w:hAnsi="Gudea"/>
          <w:sz w:val="32"/>
          <w:szCs w:val="32"/>
        </w:rPr>
      </w:pPr>
      <w:bookmarkStart w:id="0" w:name="_GoBack"/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446931</wp:posOffset>
                </wp:positionV>
                <wp:extent cx="5057775" cy="2045335"/>
                <wp:effectExtent l="0" t="0" r="28575" b="12065"/>
                <wp:wrapNone/>
                <wp:docPr id="3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045335"/>
                          <a:chOff x="1131" y="5927"/>
                          <a:chExt cx="7965" cy="3221"/>
                        </a:xfrm>
                      </wpg:grpSpPr>
                      <wps:wsp>
                        <wps:cNvPr id="35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131" y="592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144" y="673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131" y="753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44" y="834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9148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22535" id="Group 40" o:spid="_x0000_s1026" style="position:absolute;margin-left:-.15pt;margin-top:35.2pt;width:398.25pt;height:161.05pt;z-index:251691008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27" type="#_x0000_t32" style="position:absolute;left:1131;top:592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    <v:shape id="AutoShape 16" o:spid="_x0000_s1028" type="#_x0000_t32" style="position:absolute;left:1144;top:673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    <v:shape id="AutoShape 17" o:spid="_x0000_s1029" type="#_x0000_t32" style="position:absolute;left:1131;top:753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    <v:shape id="AutoShape 18" o:spid="_x0000_s1030" type="#_x0000_t32" style="position:absolute;left:1144;top:834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    <v:shape id="AutoShape 21" o:spid="_x0000_s1031" type="#_x0000_t32" style="position:absolute;left:1144;top:9148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</v:group>
            </w:pict>
          </mc:Fallback>
        </mc:AlternateContent>
      </w:r>
      <w:bookmarkEnd w:id="0"/>
    </w:p>
    <w:p w:rsidR="00C64781" w:rsidRPr="009026A7" w:rsidRDefault="00C64781" w:rsidP="00C64781">
      <w:pPr>
        <w:spacing w:line="480" w:lineRule="auto"/>
        <w:rPr>
          <w:rFonts w:ascii="Gudea" w:hAnsi="Gudea"/>
          <w:sz w:val="32"/>
          <w:szCs w:val="32"/>
        </w:rPr>
      </w:pPr>
    </w:p>
    <w:p w:rsidR="009026A7" w:rsidRPr="009026A7" w:rsidRDefault="009026A7" w:rsidP="00C64781">
      <w:pPr>
        <w:spacing w:line="480" w:lineRule="auto"/>
        <w:rPr>
          <w:rFonts w:ascii="Gudea" w:hAnsi="Gudea"/>
          <w:sz w:val="32"/>
          <w:szCs w:val="32"/>
        </w:rPr>
      </w:pPr>
    </w:p>
    <w:p w:rsidR="00BB3BED" w:rsidRPr="00B600C4" w:rsidRDefault="001815E8" w:rsidP="00BB3BED">
      <w:pPr>
        <w:spacing w:line="480" w:lineRule="auto"/>
        <w:rPr>
          <w:rFonts w:ascii="DCH-Basisschrift" w:hAnsi="DCH-Basisschrift"/>
        </w:rPr>
      </w:pPr>
      <w:r>
        <w:rPr>
          <w:rFonts w:ascii="DCH-Basisschrift" w:hAnsi="DCH-Basisschrift"/>
          <w:noProof/>
        </w:rPr>
        <mc:AlternateContent>
          <mc:Choice Requires="wps">
            <w:drawing>
              <wp:anchor distT="91440" distB="91440" distL="137160" distR="137160" simplePos="0" relativeHeight="251689984" behindDoc="0" locked="0" layoutInCell="0" allowOverlap="1">
                <wp:simplePos x="0" y="0"/>
                <wp:positionH relativeFrom="margin">
                  <wp:posOffset>1450340</wp:posOffset>
                </wp:positionH>
                <wp:positionV relativeFrom="margin">
                  <wp:posOffset>3208020</wp:posOffset>
                </wp:positionV>
                <wp:extent cx="3270250" cy="6110605"/>
                <wp:effectExtent l="1447800" t="0" r="1416050" b="0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270250" cy="61106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BED" w:rsidRDefault="00BB3BED" w:rsidP="00BB3BE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Form 2" o:spid="_x0000_s1027" style="position:absolute;margin-left:114.2pt;margin-top:252.6pt;width:257.5pt;height:481.15pt;rotation:90;z-index:2516899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" o:allowincell="f" fillcolor="white [3201]" strokecolor="#31849b [2408]" strokeweight="3pt">
                <v:textbox>
                  <w:txbxContent>
                    <w:p w:rsidR="00BB3BED" w:rsidRDefault="00BB3BED" w:rsidP="00BB3BED">
                      <w:pPr>
                        <w:shd w:val="clear" w:color="auto" w:fill="FFFFFF" w:themeFill="background1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BB3BED" w:rsidRDefault="00BB3BED" w:rsidP="00A1727B">
      <w:pPr>
        <w:spacing w:line="520" w:lineRule="exact"/>
        <w:rPr>
          <w:rFonts w:ascii="DCH-Basisschrift" w:hAnsi="DCH-Basisschrift"/>
        </w:rPr>
      </w:pPr>
    </w:p>
    <w:p w:rsidR="00BB3BED" w:rsidRDefault="00BB3BED" w:rsidP="00A1727B">
      <w:pPr>
        <w:spacing w:line="520" w:lineRule="exact"/>
        <w:rPr>
          <w:rFonts w:ascii="DCH-Basisschrift" w:hAnsi="DCH-Basisschrift"/>
        </w:rPr>
      </w:pPr>
    </w:p>
    <w:p w:rsidR="00513937" w:rsidRDefault="00635589" w:rsidP="001815E8">
      <w:pPr>
        <w:spacing w:line="520" w:lineRule="exact"/>
        <w:rPr>
          <w:rFonts w:ascii="DCH-Basisschrift" w:hAnsi="DCH-Basisschrift"/>
        </w:rPr>
      </w:pPr>
      <w:r w:rsidRPr="00B600C4">
        <w:rPr>
          <w:rFonts w:ascii="DCH-Basisschrift" w:hAnsi="DCH-Basisschrift"/>
        </w:rPr>
        <w:lastRenderedPageBreak/>
        <w:t xml:space="preserve">Was weisst du </w:t>
      </w:r>
      <w:r w:rsidR="006F2034" w:rsidRPr="00B600C4">
        <w:rPr>
          <w:rFonts w:ascii="DCH-Basisschrift" w:hAnsi="DCH-Basisschrift"/>
        </w:rPr>
        <w:t xml:space="preserve">noch </w:t>
      </w:r>
      <w:r w:rsidR="00254C6C" w:rsidRPr="00B600C4">
        <w:rPr>
          <w:rFonts w:ascii="DCH-Basisschrift" w:hAnsi="DCH-Basisschrift"/>
        </w:rPr>
        <w:t>über Störche</w:t>
      </w:r>
      <w:r w:rsidR="006F2034" w:rsidRPr="00B600C4">
        <w:rPr>
          <w:rFonts w:ascii="DCH-Basisschrift" w:hAnsi="DCH-Basisschrift"/>
        </w:rPr>
        <w:t xml:space="preserve">? </w:t>
      </w:r>
      <w:r w:rsidR="00DC0DC9" w:rsidRPr="00B600C4">
        <w:rPr>
          <w:rFonts w:ascii="DCH-Basisschrift" w:hAnsi="DCH-Basisschrift"/>
        </w:rPr>
        <w:br/>
      </w:r>
      <w:r w:rsidR="00965655" w:rsidRPr="00B600C4">
        <w:rPr>
          <w:rFonts w:ascii="DCH-Basisschrift" w:hAnsi="DCH-Basisschrift"/>
        </w:rPr>
        <w:t xml:space="preserve">Schreibe alles </w:t>
      </w:r>
      <w:r w:rsidR="00254C6C" w:rsidRPr="00B600C4">
        <w:rPr>
          <w:rFonts w:ascii="DCH-Basisschrift" w:hAnsi="DCH-Basisschrift"/>
        </w:rPr>
        <w:t>auf, was du</w:t>
      </w:r>
      <w:r w:rsidR="00B05552" w:rsidRPr="00B600C4">
        <w:rPr>
          <w:rFonts w:ascii="DCH-Basisschrift" w:hAnsi="DCH-Basisschrift"/>
        </w:rPr>
        <w:t xml:space="preserve"> </w:t>
      </w:r>
      <w:r w:rsidR="006F2034" w:rsidRPr="00B600C4">
        <w:rPr>
          <w:rFonts w:ascii="DCH-Basisschrift" w:hAnsi="DCH-Basisschrift"/>
        </w:rPr>
        <w:t>weisst</w:t>
      </w:r>
      <w:r w:rsidR="00F84B07" w:rsidRPr="00B600C4">
        <w:rPr>
          <w:rFonts w:ascii="DCH-Basisschrift" w:hAnsi="DCH-Basisschrift"/>
        </w:rPr>
        <w:t xml:space="preserve">. </w:t>
      </w:r>
    </w:p>
    <w:p w:rsidR="001815E8" w:rsidRDefault="001815E8">
      <w:pPr>
        <w:spacing w:after="200" w:line="276" w:lineRule="auto"/>
        <w:rPr>
          <w:rFonts w:ascii="DCH-Basisschrift" w:hAnsi="DCH-Basisschrift"/>
        </w:rPr>
      </w:pP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4223385</wp:posOffset>
                </wp:positionV>
                <wp:extent cx="5049520" cy="0"/>
                <wp:effectExtent l="0" t="0" r="0" b="0"/>
                <wp:wrapNone/>
                <wp:docPr id="3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6C189" id="AutoShape 28" o:spid="_x0000_s1026" type="#_x0000_t32" style="position:absolute;margin-left:2.15pt;margin-top:332.55pt;width:397.6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LnOw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" strokeweight="1pt"/>
            </w:pict>
          </mc:Fallback>
        </mc:AlternateContent>
      </w: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3713480</wp:posOffset>
                </wp:positionV>
                <wp:extent cx="5049520" cy="0"/>
                <wp:effectExtent l="0" t="0" r="0" b="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0433" id="AutoShape 27" o:spid="_x0000_s1026" type="#_x0000_t32" style="position:absolute;margin-left:1.5pt;margin-top:292.4pt;width:397.6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" strokeweight="1pt"/>
            </w:pict>
          </mc:Fallback>
        </mc:AlternateContent>
      </w: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4739640</wp:posOffset>
                </wp:positionV>
                <wp:extent cx="5049520" cy="0"/>
                <wp:effectExtent l="0" t="0" r="0" b="0"/>
                <wp:wrapNone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6278D" id="AutoShape 29" o:spid="_x0000_s1026" type="#_x0000_t32" style="position:absolute;margin-left:1.5pt;margin-top:373.2pt;width:397.6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" strokeweight="1pt"/>
            </w:pict>
          </mc:Fallback>
        </mc:AlternateContent>
      </w: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2689225</wp:posOffset>
                </wp:positionV>
                <wp:extent cx="5049520" cy="0"/>
                <wp:effectExtent l="0" t="0" r="0" b="0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1525B" id="AutoShape 25" o:spid="_x0000_s1026" type="#_x0000_t32" style="position:absolute;margin-left:2.15pt;margin-top:211.75pt;width:397.6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" strokeweight="1pt"/>
            </w:pict>
          </mc:Fallback>
        </mc:AlternateContent>
      </w: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2172970</wp:posOffset>
                </wp:positionV>
                <wp:extent cx="5049520" cy="0"/>
                <wp:effectExtent l="0" t="0" r="0" b="0"/>
                <wp:wrapNone/>
                <wp:docPr id="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AC18C" id="AutoShape 24" o:spid="_x0000_s1026" type="#_x0000_t32" style="position:absolute;margin-left:1.5pt;margin-top:171.1pt;width:397.6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" strokeweight="1pt"/>
            </w:pict>
          </mc:Fallback>
        </mc:AlternateContent>
      </w: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1663065</wp:posOffset>
                </wp:positionV>
                <wp:extent cx="5049520" cy="0"/>
                <wp:effectExtent l="0" t="0" r="0" b="0"/>
                <wp:wrapNone/>
                <wp:docPr id="2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BCB1" id="AutoShape 23" o:spid="_x0000_s1026" type="#_x0000_t32" style="position:absolute;margin-left:2.15pt;margin-top:130.95pt;width:397.6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" strokeweight="1pt"/>
            </w:pict>
          </mc:Fallback>
        </mc:AlternateContent>
      </w: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1153160</wp:posOffset>
                </wp:positionV>
                <wp:extent cx="5049520" cy="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3563" id="AutoShape 22" o:spid="_x0000_s1026" type="#_x0000_t32" style="position:absolute;margin-left:1.5pt;margin-top:90.8pt;width:397.6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" strokeweight="1pt"/>
            </w:pict>
          </mc:Fallback>
        </mc:AlternateContent>
      </w: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3206115</wp:posOffset>
                </wp:positionV>
                <wp:extent cx="5049520" cy="0"/>
                <wp:effectExtent l="0" t="0" r="0" b="0"/>
                <wp:wrapNone/>
                <wp:docPr id="2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614B" id="AutoShape 26" o:spid="_x0000_s1026" type="#_x0000_t32" style="position:absolute;margin-left:2.15pt;margin-top:252.45pt;width:397.6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" strokeweight="1pt"/>
            </w:pict>
          </mc:Fallback>
        </mc:AlternateContent>
      </w:r>
      <w:r>
        <w:rPr>
          <w:rFonts w:ascii="DCH-Basisschrift" w:hAnsi="DCH-Basisschrift"/>
        </w:rPr>
        <w:br w:type="page"/>
      </w:r>
    </w:p>
    <w:p w:rsidR="00DC0DC9" w:rsidRPr="002737E0" w:rsidRDefault="007F7E17" w:rsidP="00F6235D">
      <w:pPr>
        <w:pStyle w:val="Titel"/>
        <w:spacing w:line="400" w:lineRule="exact"/>
        <w:rPr>
          <w:b w:val="0"/>
          <w:color w:val="215868" w:themeColor="accent5" w:themeShade="80"/>
          <w:sz w:val="24"/>
          <w:szCs w:val="24"/>
        </w:rPr>
      </w:pPr>
      <w:r w:rsidRPr="002737E0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>Das interessiert mich an Störchen</w:t>
      </w:r>
      <w:r w:rsidRPr="002737E0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br/>
      </w:r>
    </w:p>
    <w:p w:rsidR="006F2034" w:rsidRDefault="006F2034" w:rsidP="00F6235D">
      <w:pPr>
        <w:spacing w:line="520" w:lineRule="exact"/>
        <w:rPr>
          <w:rFonts w:ascii="DCH-Basisschrift" w:hAnsi="DCH-Basisschrift"/>
        </w:rPr>
      </w:pPr>
      <w:r w:rsidRPr="00B600C4">
        <w:rPr>
          <w:rFonts w:ascii="DCH-Basisschrift" w:hAnsi="DCH-Basisschrift"/>
        </w:rPr>
        <w:t xml:space="preserve">Was möchtest du gerne über das Leben </w:t>
      </w:r>
      <w:r w:rsidR="004F7FAA" w:rsidRPr="00B600C4">
        <w:rPr>
          <w:rFonts w:ascii="DCH-Basisschrift" w:hAnsi="DCH-Basisschrift"/>
        </w:rPr>
        <w:t>der Störche</w:t>
      </w:r>
      <w:r w:rsidRPr="00B600C4">
        <w:rPr>
          <w:rFonts w:ascii="DCH-Basisschrift" w:hAnsi="DCH-Basisschrift"/>
        </w:rPr>
        <w:t xml:space="preserve"> wissen</w:t>
      </w:r>
      <w:r w:rsidR="004F7FAA" w:rsidRPr="00B600C4">
        <w:rPr>
          <w:rFonts w:ascii="DCH-Basisschrift" w:hAnsi="DCH-Basisschrift"/>
        </w:rPr>
        <w:t>?</w:t>
      </w:r>
      <w:r w:rsidRPr="00B600C4">
        <w:rPr>
          <w:rFonts w:ascii="DCH-Basisschrift" w:hAnsi="DCH-Basisschrift"/>
        </w:rPr>
        <w:t xml:space="preserve"> </w:t>
      </w:r>
      <w:r w:rsidR="00DC0DC9" w:rsidRPr="00B600C4">
        <w:rPr>
          <w:rFonts w:ascii="DCH-Basisschrift" w:hAnsi="DCH-Basisschrift"/>
        </w:rPr>
        <w:br/>
      </w:r>
      <w:r w:rsidRPr="00B600C4">
        <w:rPr>
          <w:rFonts w:ascii="DCH-Basisschrift" w:hAnsi="DCH-Basisschrift"/>
        </w:rPr>
        <w:t xml:space="preserve">Notiere deine Fragen: </w:t>
      </w:r>
    </w:p>
    <w:p w:rsidR="00F6235D" w:rsidRPr="00B600C4" w:rsidRDefault="00F6235D" w:rsidP="00F6235D">
      <w:pPr>
        <w:spacing w:line="400" w:lineRule="exact"/>
        <w:rPr>
          <w:rFonts w:ascii="DCH-Basisschrift" w:hAnsi="DCH-Basisschrift"/>
        </w:rPr>
      </w:pPr>
    </w:p>
    <w:p w:rsidR="00E46BF9" w:rsidRPr="009026A7" w:rsidRDefault="0085648C" w:rsidP="009026A7">
      <w:pPr>
        <w:spacing w:line="480" w:lineRule="auto"/>
        <w:rPr>
          <w:rFonts w:ascii="Gudea" w:hAnsi="Gudea"/>
          <w:sz w:val="32"/>
          <w:szCs w:val="32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4438015</wp:posOffset>
                </wp:positionV>
                <wp:extent cx="5049520" cy="0"/>
                <wp:effectExtent l="0" t="0" r="0" b="0"/>
                <wp:wrapNone/>
                <wp:docPr id="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72D33" id="AutoShape 42" o:spid="_x0000_s1026" type="#_x0000_t32" style="position:absolute;margin-left:1.8pt;margin-top:349.45pt;width:397.6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/0OwIAAIQ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" strokeweight="1pt"/>
            </w:pict>
          </mc:Fallback>
        </mc:AlternateContent>
      </w:r>
      <w:r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4947285</wp:posOffset>
                </wp:positionV>
                <wp:extent cx="5049520" cy="0"/>
                <wp:effectExtent l="0" t="0" r="0" b="0"/>
                <wp:wrapNone/>
                <wp:docPr id="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C7005" id="AutoShape 43" o:spid="_x0000_s1026" type="#_x0000_t32" style="position:absolute;margin-left:2.45pt;margin-top:389.55pt;width:397.6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I3OwIAAIQ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" strokeweight="1pt"/>
            </w:pict>
          </mc:Fallback>
        </mc:AlternateContent>
      </w:r>
      <w:r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5462905</wp:posOffset>
                </wp:positionV>
                <wp:extent cx="5049520" cy="0"/>
                <wp:effectExtent l="0" t="0" r="0" b="0"/>
                <wp:wrapNone/>
                <wp:docPr id="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32E82" id="AutoShape 44" o:spid="_x0000_s1026" type="#_x0000_t32" style="position:absolute;margin-left:1.8pt;margin-top:430.15pt;width:397.6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ukOgIAAIQ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" strokeweight="1pt"/>
            </w:pict>
          </mc:Fallback>
        </mc:AlternateContent>
      </w:r>
      <w:r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5972175</wp:posOffset>
                </wp:positionV>
                <wp:extent cx="5049520" cy="0"/>
                <wp:effectExtent l="0" t="0" r="0" b="0"/>
                <wp:wrapNone/>
                <wp:docPr id="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9B214" id="AutoShape 45" o:spid="_x0000_s1026" type="#_x0000_t32" style="position:absolute;margin-left:2.45pt;margin-top:470.25pt;width:397.6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BfOwIAAIQ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" strokeweight="1pt"/>
            </w:pict>
          </mc:Fallback>
        </mc:AlternateContent>
      </w:r>
      <w:r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6488430</wp:posOffset>
                </wp:positionV>
                <wp:extent cx="5049520" cy="0"/>
                <wp:effectExtent l="0" t="0" r="0" b="0"/>
                <wp:wrapNone/>
                <wp:docPr id="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D3ED0" id="AutoShape 46" o:spid="_x0000_s1026" type="#_x0000_t32" style="position:absolute;margin-left:2.45pt;margin-top:510.9pt;width:397.6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3410585</wp:posOffset>
                </wp:positionV>
                <wp:extent cx="5049520" cy="0"/>
                <wp:effectExtent l="0" t="0" r="0" b="0"/>
                <wp:wrapNone/>
                <wp:docPr id="2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A5E07" id="AutoShape 38" o:spid="_x0000_s1026" type="#_x0000_t32" style="position:absolute;margin-left:1.75pt;margin-top:268.55pt;width:397.6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2901315</wp:posOffset>
                </wp:positionV>
                <wp:extent cx="5049520" cy="0"/>
                <wp:effectExtent l="0" t="0" r="0" b="0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4F2CD" id="AutoShape 37" o:spid="_x0000_s1026" type="#_x0000_t32" style="position:absolute;margin-left:1.1pt;margin-top:228.45pt;width:397.6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B+PA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2381885</wp:posOffset>
                </wp:positionV>
                <wp:extent cx="5049520" cy="0"/>
                <wp:effectExtent l="0" t="0" r="0" b="0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D2503" id="AutoShape 36" o:spid="_x0000_s1026" type="#_x0000_t32" style="position:absolute;margin-left:1.75pt;margin-top:187.55pt;width:397.6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8cOg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1871980</wp:posOffset>
                </wp:positionV>
                <wp:extent cx="5049520" cy="0"/>
                <wp:effectExtent l="0" t="0" r="0" b="0"/>
                <wp:wrapNone/>
                <wp:docPr id="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027AA" id="AutoShape 35" o:spid="_x0000_s1026" type="#_x0000_t32" style="position:absolute;margin-left:1.75pt;margin-top:147.4pt;width:397.6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t5Ow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1362710</wp:posOffset>
                </wp:positionV>
                <wp:extent cx="5049520" cy="0"/>
                <wp:effectExtent l="0" t="0" r="0" b="0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722F" id="AutoShape 34" o:spid="_x0000_s1026" type="#_x0000_t32" style="position:absolute;margin-left:1.1pt;margin-top:107.3pt;width:397.6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QbOw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853440</wp:posOffset>
                </wp:positionV>
                <wp:extent cx="5049520" cy="0"/>
                <wp:effectExtent l="0" t="0" r="0" b="0"/>
                <wp:wrapNone/>
                <wp:docPr id="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784C2" id="AutoShape 33" o:spid="_x0000_s1026" type="#_x0000_t32" style="position:absolute;margin-left:1.75pt;margin-top:67.2pt;width:397.6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337820</wp:posOffset>
                </wp:positionV>
                <wp:extent cx="5049520" cy="0"/>
                <wp:effectExtent l="0" t="0" r="0" b="0"/>
                <wp:wrapNone/>
                <wp:docPr id="1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41C1" id="AutoShape 32" o:spid="_x0000_s1026" type="#_x0000_t32" style="position:absolute;margin-left:1.1pt;margin-top:26.6pt;width:397.6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LuHOw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" strokeweight="1pt"/>
            </w:pict>
          </mc:Fallback>
        </mc:AlternateContent>
      </w:r>
      <w:r w:rsidR="001815E8">
        <w:rPr>
          <w:rFonts w:ascii="Gudea" w:hAnsi="Gude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3919855</wp:posOffset>
                </wp:positionV>
                <wp:extent cx="5049520" cy="0"/>
                <wp:effectExtent l="0" t="0" r="0" b="0"/>
                <wp:wrapNone/>
                <wp:docPr id="1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952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4D56" id="AutoShape 39" o:spid="_x0000_s1026" type="#_x0000_t32" style="position:absolute;margin-left:1.1pt;margin-top:308.65pt;width:397.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B4OwIAAIU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" strokeweight="1pt"/>
            </w:pict>
          </mc:Fallback>
        </mc:AlternateContent>
      </w:r>
    </w:p>
    <w:sectPr w:rsidR="00E46BF9" w:rsidRPr="009026A7" w:rsidSect="00563F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187" w:right="1134" w:bottom="113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8AE" w:rsidRDefault="00A218AE" w:rsidP="00A76598">
      <w:r>
        <w:separator/>
      </w:r>
    </w:p>
  </w:endnote>
  <w:endnote w:type="continuationSeparator" w:id="0">
    <w:p w:rsidR="00A218AE" w:rsidRDefault="00A218AE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B2B" w:rsidRDefault="00800B2B" w:rsidP="00800B2B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4CA" w:rsidRPr="00EE612F" w:rsidRDefault="006267A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proofErr w:type="gramStart"/>
    <w:r w:rsidR="00B05552" w:rsidRPr="006267A4">
      <w:rPr>
        <w:rFonts w:ascii="Gudea" w:hAnsi="Gudea"/>
        <w:b/>
        <w:sz w:val="18"/>
        <w:szCs w:val="18"/>
      </w:rPr>
      <w:t>1</w:t>
    </w:r>
    <w:r w:rsidR="00B05552">
      <w:rPr>
        <w:rFonts w:ascii="Gudea" w:hAnsi="Gudea"/>
        <w:sz w:val="18"/>
        <w:szCs w:val="18"/>
      </w:rPr>
      <w:t xml:space="preserve">  </w:t>
    </w:r>
    <w:r w:rsidR="00B36F4A" w:rsidRPr="00EE612F">
      <w:rPr>
        <w:rFonts w:ascii="Gudea" w:hAnsi="Gudea"/>
        <w:sz w:val="18"/>
        <w:szCs w:val="18"/>
      </w:rPr>
      <w:t>Seite</w:t>
    </w:r>
    <w:proofErr w:type="gramEnd"/>
    <w:r w:rsidR="00B36F4A" w:rsidRPr="00EE612F">
      <w:rPr>
        <w:rFonts w:ascii="Gudea" w:hAnsi="Gudea"/>
        <w:sz w:val="18"/>
        <w:szCs w:val="18"/>
      </w:rPr>
      <w:t xml:space="preserve"> </w:t>
    </w:r>
    <w:r w:rsidR="005B1373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5B1373" w:rsidRPr="00EE612F">
      <w:rPr>
        <w:rFonts w:ascii="Gudea" w:hAnsi="Gudea"/>
        <w:sz w:val="18"/>
        <w:szCs w:val="18"/>
      </w:rPr>
      <w:fldChar w:fldCharType="separate"/>
    </w:r>
    <w:r w:rsidR="003E7815">
      <w:rPr>
        <w:rFonts w:ascii="Gudea" w:hAnsi="Gudea"/>
        <w:noProof/>
        <w:sz w:val="18"/>
        <w:szCs w:val="18"/>
      </w:rPr>
      <w:t>3</w:t>
    </w:r>
    <w:r w:rsidR="005B1373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fldSimple w:instr=" NUMPAGES   \* MERGEFORMAT ">
      <w:r w:rsidR="003E7815" w:rsidRPr="003E7815">
        <w:rPr>
          <w:rFonts w:ascii="Gudea" w:hAnsi="Gudea"/>
          <w:noProof/>
          <w:sz w:val="18"/>
          <w:szCs w:val="18"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224" w:rsidRPr="00EE612F" w:rsidRDefault="00C7622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proofErr w:type="gramStart"/>
    <w:r w:rsidR="00B05552" w:rsidRPr="006267A4">
      <w:rPr>
        <w:rFonts w:ascii="Gudea" w:hAnsi="Gudea"/>
        <w:b/>
        <w:sz w:val="18"/>
        <w:szCs w:val="18"/>
      </w:rPr>
      <w:t>1</w:t>
    </w:r>
    <w:r w:rsidR="00B05552"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>Seite</w:t>
    </w:r>
    <w:proofErr w:type="gramEnd"/>
    <w:r w:rsidRPr="00EE612F">
      <w:rPr>
        <w:rFonts w:ascii="Gudea" w:hAnsi="Gudea"/>
        <w:sz w:val="18"/>
        <w:szCs w:val="18"/>
      </w:rPr>
      <w:t xml:space="preserve"> </w:t>
    </w:r>
    <w:r w:rsidR="005B1373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5B1373" w:rsidRPr="00EE612F">
      <w:rPr>
        <w:rFonts w:ascii="Gudea" w:hAnsi="Gudea"/>
        <w:sz w:val="18"/>
        <w:szCs w:val="18"/>
      </w:rPr>
      <w:fldChar w:fldCharType="separate"/>
    </w:r>
    <w:r w:rsidR="003E7815">
      <w:rPr>
        <w:rFonts w:ascii="Gudea" w:hAnsi="Gudea"/>
        <w:noProof/>
        <w:sz w:val="18"/>
        <w:szCs w:val="18"/>
      </w:rPr>
      <w:t>1</w:t>
    </w:r>
    <w:r w:rsidR="005B1373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3E7815" w:rsidRPr="003E7815">
        <w:rPr>
          <w:rFonts w:ascii="Gudea" w:hAnsi="Gudea"/>
          <w:noProof/>
          <w:sz w:val="18"/>
          <w:szCs w:val="18"/>
        </w:rPr>
        <w:t>4</w:t>
      </w:r>
    </w:fldSimple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8AE" w:rsidRPr="00ED0D02" w:rsidRDefault="00A218AE" w:rsidP="00ED0D02">
      <w:pPr>
        <w:pStyle w:val="Fuzeile"/>
      </w:pPr>
    </w:p>
  </w:footnote>
  <w:footnote w:type="continuationSeparator" w:id="0">
    <w:p w:rsidR="00A218AE" w:rsidRDefault="00A218AE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735" w:rsidRDefault="00C6673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86D" w:rsidRPr="00EE2559" w:rsidRDefault="001815E8" w:rsidP="00D1286D">
    <w:pPr>
      <w:pStyle w:val="Textkrper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89472" behindDoc="0" locked="0" layoutInCell="1" allowOverlap="1">
              <wp:simplePos x="0" y="0"/>
              <wp:positionH relativeFrom="column">
                <wp:posOffset>-719455</wp:posOffset>
              </wp:positionH>
              <wp:positionV relativeFrom="paragraph">
                <wp:posOffset>-448310</wp:posOffset>
              </wp:positionV>
              <wp:extent cx="318770" cy="22352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4075FA" id="Rechteck 1" o:spid="_x0000_s1026" style="position:absolute;margin-left:-56.65pt;margin-top:-35.3pt;width:25.1pt;height:17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" fillcolor="white [3212]" stroked="f" strokeweight="2pt"/>
          </w:pict>
        </mc:Fallback>
      </mc:AlternateContent>
    </w: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1520" behindDoc="0" locked="0" layoutInCell="1" allowOverlap="1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395" cy="1094105"/>
              <wp:effectExtent l="0" t="0" r="0" b="0"/>
              <wp:wrapNone/>
              <wp:docPr id="32" name="Gruppieren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382395" cy="1094105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33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4" name="Rechteck 34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1D26F7" id="Gruppieren 32" o:spid="_x0000_s1026" style="position:absolute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PyAAAAAAAKAAD///////8AADhCSU0EDQAA&#10;AAAABAAAAFo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nAAAAAFJnaHRsb25nAAABJ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U4QklNBAwAAAAACTIAAAABAAAARwAAAEcAAADY&#10;AAA76AAACRYAGAAB/9j/7QAMQWRvYmVfQ00AAv/uAA5BZG9iZQBkgAAAAAH/2wCEAAwICAgJCAwJ&#10;CQwRCwoLERUPDAwPFRgTExUTExgRDAwMDAwMEQwMDAwMDAwMDAwMDAwMDAwMDAwMDAwMDAwMDAwB&#10;DQsLDQ4NEA4OEBQODg4UFA4ODg4UEQwMDAwMEREMDAwMDAwRDAwMDAwMDAwMDAwMDAwMDAwMDAwM&#10;DAwMDAwMDP/AABEIAEcARw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c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X/4v/iSUNDX1BS&#10;T0ZJTEUAAwq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D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3/4v/iSUNDX1BST0ZJTEUABgq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/4v/iSUND&#10;X1BST0ZJTEUABwr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3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/4v/iSUNDX1BST0ZJTEUACAr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6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/4v/iSUNDX1BST0ZJTEUACQr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23vL/&#10;////////////////////////////////////////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ff/////&#10;//////////////////////////////////q0lLD2////////////////////////////////////&#10;/+aXb5Lh//////////////////////////////////////mzlK/1////////////////////////&#10;///////////////55P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psr//////////////////////////////////////7h6UH/R////////////////////////////&#10;////////4pZNA1i6////////////////////////////////////0Y1pSnHH////////////////&#10;////////////////////8dG8mLLt////////////////////////////////////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v7u7v9fz/////////////////////////////////&#10;86+bmpuepa66vMTU5v//////////////////////////95dUTE9UW2VugJfA5///////////////&#10;/////////////65UABs2UnCMq8v2/////////////////////////////8prP2N/nbze/P//////&#10;/////////////////////////+eZg6zI5//////////////////////////////////////bz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JwEnBAERAAIRAQMRAQQRAP/dAAQAJ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">
                <v:imagedata r:id="rId2" o:title="Storch-Logo-Bild"/>
              </v:shape>
              <v:rect id="Rechteck 34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" filled="f" stroked="f" strokeweight="2pt"/>
            </v:group>
          </w:pict>
        </mc:Fallback>
      </mc:AlternateContent>
    </w:r>
  </w:p>
  <w:p w:rsidR="00492800" w:rsidRDefault="00492800" w:rsidP="00D1286D">
    <w:pPr>
      <w:pStyle w:val="Textkrper"/>
      <w:spacing w:line="360" w:lineRule="auto"/>
      <w:ind w:firstLine="658"/>
      <w:jc w:val="right"/>
      <w:rPr>
        <w:lang w:val="de-CH"/>
      </w:rPr>
    </w:pPr>
  </w:p>
  <w:p w:rsidR="00856097" w:rsidRPr="00856097" w:rsidRDefault="00856097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:rsidR="00856097" w:rsidRDefault="00856097" w:rsidP="00800B2B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E76" w:rsidRPr="00732E76" w:rsidRDefault="001815E8" w:rsidP="009B4AE7">
    <w:pPr>
      <w:pStyle w:val="Textkrper"/>
      <w:spacing w:line="480" w:lineRule="auto"/>
      <w:jc w:val="right"/>
    </w:pP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5552" w:rsidRPr="00246D60" w:rsidRDefault="00B05552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Su</w:t>
                          </w:r>
                          <w:r w:rsidR="00A53D67">
                            <w:rPr>
                              <w:b/>
                              <w:sz w:val="21"/>
                              <w:szCs w:val="21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  <w:szCs w:val="21"/>
                            </w:rPr>
                            <w:t xml:space="preserve"> A1</w:t>
                          </w:r>
                        </w:p>
                        <w:p w:rsidR="00B05552" w:rsidRPr="00246D60" w:rsidRDefault="00B05552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:rsidR="00B05552" w:rsidRPr="00246D60" w:rsidRDefault="00B05552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Su</w:t>
                    </w:r>
                    <w:r w:rsidR="00A53D67">
                      <w:rPr>
                        <w:b/>
                        <w:sz w:val="21"/>
                        <w:szCs w:val="21"/>
                      </w:rPr>
                      <w:t>S</w:t>
                    </w:r>
                    <w:proofErr w:type="spellEnd"/>
                    <w:r>
                      <w:rPr>
                        <w:b/>
                        <w:sz w:val="21"/>
                        <w:szCs w:val="21"/>
                      </w:rPr>
                      <w:t xml:space="preserve"> A1</w:t>
                    </w:r>
                  </w:p>
                  <w:p w:rsidR="00B05552" w:rsidRPr="00246D60" w:rsidRDefault="00B05552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739B" w:rsidRPr="00246D60" w:rsidRDefault="00246D60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246D60">
                            <w:rPr>
                              <w:sz w:val="18"/>
                              <w:szCs w:val="18"/>
                            </w:rPr>
                            <w:t>DE</w:t>
                          </w:r>
                        </w:p>
                        <w:p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:rsidR="0087739B" w:rsidRPr="00246D60" w:rsidRDefault="00246D60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246D60">
                      <w:rPr>
                        <w:sz w:val="18"/>
                        <w:szCs w:val="18"/>
                      </w:rPr>
                      <w:t>DE</w:t>
                    </w:r>
                  </w:p>
                  <w:p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492800" w:rsidRDefault="001815E8" w:rsidP="002244F1">
    <w:pPr>
      <w:pStyle w:val="Textkrper"/>
      <w:spacing w:line="360" w:lineRule="auto"/>
      <w:ind w:firstLine="658"/>
      <w:jc w:val="right"/>
      <w:rPr>
        <w:lang w:val="de-CH"/>
      </w:rPr>
    </w:pP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6D60" w:rsidRPr="00246D60" w:rsidRDefault="00246D6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Auftrag</w:t>
                          </w:r>
                        </w:p>
                        <w:p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:rsidR="00246D60" w:rsidRPr="00246D60" w:rsidRDefault="00246D6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Auftrag</w:t>
                    </w:r>
                  </w:p>
                  <w:p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294967295" distB="4294967295" distL="114300" distR="114300" simplePos="0" relativeHeight="251674112" behindDoc="0" locked="0" layoutInCell="1" allowOverlap="1">
              <wp:simplePos x="0" y="0"/>
              <wp:positionH relativeFrom="column">
                <wp:posOffset>4499610</wp:posOffset>
              </wp:positionH>
              <wp:positionV relativeFrom="paragraph">
                <wp:posOffset>41909</wp:posOffset>
              </wp:positionV>
              <wp:extent cx="1917700" cy="0"/>
              <wp:effectExtent l="0" t="0" r="0" b="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A9FA4" id="Straight Connector 12" o:spid="_x0000_s1026" style="position:absolute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" strokecolor="#009de4">
              <o:lock v:ext="edit" shapetype="f"/>
            </v:line>
          </w:pict>
        </mc:Fallback>
      </mc:AlternateContent>
    </w:r>
  </w:p>
  <w:p w:rsidR="00732E76" w:rsidRPr="00EE2559" w:rsidRDefault="001815E8" w:rsidP="00732E76">
    <w:pPr>
      <w:pStyle w:val="Textkrper"/>
      <w:rPr>
        <w:sz w:val="20"/>
        <w:lang w:val="de-CH"/>
      </w:rPr>
    </w:pP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6D60" w:rsidRPr="00246D60" w:rsidRDefault="00BB0EA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Zyklus 2a, Zyklus 2b</w:t>
                          </w:r>
                        </w:p>
                        <w:p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:rsidR="00246D60" w:rsidRPr="00246D60" w:rsidRDefault="00BB0EA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Zyklus 2a, Zyklus 2b</w:t>
                    </w:r>
                  </w:p>
                  <w:p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294967295" distB="4294967295" distL="114300" distR="114300" simplePos="0" relativeHeight="251676160" behindDoc="0" locked="0" layoutInCell="1" allowOverlap="1">
              <wp:simplePos x="0" y="0"/>
              <wp:positionH relativeFrom="column">
                <wp:posOffset>4493260</wp:posOffset>
              </wp:positionH>
              <wp:positionV relativeFrom="paragraph">
                <wp:posOffset>58419</wp:posOffset>
              </wp:positionV>
              <wp:extent cx="1917700" cy="0"/>
              <wp:effectExtent l="0" t="0" r="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3969AB" id="Straight Connector 13" o:spid="_x0000_s1026" style="position:absolute;z-index:25167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" strokecolor="#009de4">
              <o:lock v:ext="edit" shapetype="f"/>
            </v:line>
          </w:pict>
        </mc:Fallback>
      </mc:AlternateContent>
    </w:r>
  </w:p>
  <w:p w:rsidR="00437505" w:rsidRPr="00341EE5" w:rsidRDefault="001815E8" w:rsidP="00341EE5">
    <w:pPr>
      <w:pStyle w:val="Kopfzeil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4294967295" distB="4294967295" distL="114300" distR="114300" simplePos="0" relativeHeight="251678208" behindDoc="0" locked="0" layoutInCell="1" allowOverlap="1">
              <wp:simplePos x="0" y="0"/>
              <wp:positionH relativeFrom="column">
                <wp:posOffset>4493260</wp:posOffset>
              </wp:positionH>
              <wp:positionV relativeFrom="paragraph">
                <wp:posOffset>130174</wp:posOffset>
              </wp:positionV>
              <wp:extent cx="1917700" cy="0"/>
              <wp:effectExtent l="0" t="0" r="0" b="0"/>
              <wp:wrapNone/>
              <wp:docPr id="16" name="Straight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DE9699" id="Straight Connector 16" o:spid="_x0000_s1026" style="position:absolute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" strokecolor="#009de4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1B73F88"/>
    <w:multiLevelType w:val="hybridMultilevel"/>
    <w:tmpl w:val="12407A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9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7" w15:restartNumberingAfterBreak="0">
    <w:nsid w:val="6A8662D4"/>
    <w:multiLevelType w:val="multilevel"/>
    <w:tmpl w:val="75384DEA"/>
    <w:numStyleLink w:val="FHNWAufzhlung"/>
  </w:abstractNum>
  <w:abstractNum w:abstractNumId="28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3"/>
  </w:num>
  <w:num w:numId="3">
    <w:abstractNumId w:val="28"/>
  </w:num>
  <w:num w:numId="4">
    <w:abstractNumId w:val="3"/>
  </w:num>
  <w:num w:numId="5">
    <w:abstractNumId w:val="34"/>
  </w:num>
  <w:num w:numId="6">
    <w:abstractNumId w:val="5"/>
  </w:num>
  <w:num w:numId="7">
    <w:abstractNumId w:val="23"/>
  </w:num>
  <w:num w:numId="8">
    <w:abstractNumId w:val="1"/>
  </w:num>
  <w:num w:numId="9">
    <w:abstractNumId w:val="2"/>
  </w:num>
  <w:num w:numId="10">
    <w:abstractNumId w:val="21"/>
  </w:num>
  <w:num w:numId="11">
    <w:abstractNumId w:val="13"/>
  </w:num>
  <w:num w:numId="12">
    <w:abstractNumId w:val="14"/>
  </w:num>
  <w:num w:numId="13">
    <w:abstractNumId w:val="6"/>
  </w:num>
  <w:num w:numId="14">
    <w:abstractNumId w:val="20"/>
  </w:num>
  <w:num w:numId="15">
    <w:abstractNumId w:val="26"/>
  </w:num>
  <w:num w:numId="16">
    <w:abstractNumId w:val="0"/>
  </w:num>
  <w:num w:numId="17">
    <w:abstractNumId w:val="30"/>
  </w:num>
  <w:num w:numId="18">
    <w:abstractNumId w:val="30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8"/>
  </w:num>
  <w:num w:numId="21">
    <w:abstractNumId w:val="33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35"/>
  </w:num>
  <w:num w:numId="25">
    <w:abstractNumId w:val="12"/>
  </w:num>
  <w:num w:numId="26">
    <w:abstractNumId w:val="10"/>
  </w:num>
  <w:num w:numId="27">
    <w:abstractNumId w:val="24"/>
  </w:num>
  <w:num w:numId="28">
    <w:abstractNumId w:val="32"/>
  </w:num>
  <w:num w:numId="29">
    <w:abstractNumId w:val="16"/>
  </w:num>
  <w:num w:numId="30">
    <w:abstractNumId w:val="29"/>
  </w:num>
  <w:num w:numId="31">
    <w:abstractNumId w:val="11"/>
  </w:num>
  <w:num w:numId="32">
    <w:abstractNumId w:val="31"/>
  </w:num>
  <w:num w:numId="33">
    <w:abstractNumId w:val="15"/>
  </w:num>
  <w:num w:numId="34">
    <w:abstractNumId w:val="19"/>
  </w:num>
  <w:num w:numId="35">
    <w:abstractNumId w:val="22"/>
  </w:num>
  <w:num w:numId="36">
    <w:abstractNumId w:val="9"/>
  </w:num>
  <w:num w:numId="37">
    <w:abstractNumId w:val="25"/>
  </w:num>
  <w:num w:numId="38">
    <w:abstractNumId w:val="17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472"/>
    <w:rsid w:val="00005A78"/>
    <w:rsid w:val="000102C8"/>
    <w:rsid w:val="00015C30"/>
    <w:rsid w:val="000210DE"/>
    <w:rsid w:val="000243BB"/>
    <w:rsid w:val="000332E6"/>
    <w:rsid w:val="000520E0"/>
    <w:rsid w:val="0005534A"/>
    <w:rsid w:val="00055CC3"/>
    <w:rsid w:val="000612B7"/>
    <w:rsid w:val="00070083"/>
    <w:rsid w:val="00071507"/>
    <w:rsid w:val="000719E7"/>
    <w:rsid w:val="000778B0"/>
    <w:rsid w:val="00085AE4"/>
    <w:rsid w:val="000976AF"/>
    <w:rsid w:val="000B109A"/>
    <w:rsid w:val="000B6198"/>
    <w:rsid w:val="000D2796"/>
    <w:rsid w:val="000D7DC8"/>
    <w:rsid w:val="000E5CC1"/>
    <w:rsid w:val="000F552C"/>
    <w:rsid w:val="000F71F7"/>
    <w:rsid w:val="000F7619"/>
    <w:rsid w:val="000F7F62"/>
    <w:rsid w:val="00106487"/>
    <w:rsid w:val="00106EAE"/>
    <w:rsid w:val="00110F4D"/>
    <w:rsid w:val="00113E94"/>
    <w:rsid w:val="001149D2"/>
    <w:rsid w:val="00123762"/>
    <w:rsid w:val="001478B7"/>
    <w:rsid w:val="00156BA9"/>
    <w:rsid w:val="001606D5"/>
    <w:rsid w:val="00173264"/>
    <w:rsid w:val="00180D32"/>
    <w:rsid w:val="001815E8"/>
    <w:rsid w:val="00187BFC"/>
    <w:rsid w:val="001907B5"/>
    <w:rsid w:val="00194217"/>
    <w:rsid w:val="00194EEC"/>
    <w:rsid w:val="001C486F"/>
    <w:rsid w:val="001D1088"/>
    <w:rsid w:val="001D5BA3"/>
    <w:rsid w:val="001E0D2A"/>
    <w:rsid w:val="001E544A"/>
    <w:rsid w:val="00203DDE"/>
    <w:rsid w:val="002052A6"/>
    <w:rsid w:val="0021072F"/>
    <w:rsid w:val="00212517"/>
    <w:rsid w:val="00213675"/>
    <w:rsid w:val="00222064"/>
    <w:rsid w:val="0022271C"/>
    <w:rsid w:val="002244F1"/>
    <w:rsid w:val="002259EE"/>
    <w:rsid w:val="00246D60"/>
    <w:rsid w:val="00251CA4"/>
    <w:rsid w:val="00254C6C"/>
    <w:rsid w:val="002737E0"/>
    <w:rsid w:val="00283616"/>
    <w:rsid w:val="00287478"/>
    <w:rsid w:val="0029605A"/>
    <w:rsid w:val="002A047C"/>
    <w:rsid w:val="002A27DF"/>
    <w:rsid w:val="002B467D"/>
    <w:rsid w:val="002D1FCB"/>
    <w:rsid w:val="002E7766"/>
    <w:rsid w:val="002E7CBD"/>
    <w:rsid w:val="0030569F"/>
    <w:rsid w:val="00310401"/>
    <w:rsid w:val="00334205"/>
    <w:rsid w:val="0033601A"/>
    <w:rsid w:val="003361D1"/>
    <w:rsid w:val="003404CA"/>
    <w:rsid w:val="003411F1"/>
    <w:rsid w:val="00341EE5"/>
    <w:rsid w:val="003432D5"/>
    <w:rsid w:val="00347142"/>
    <w:rsid w:val="00350042"/>
    <w:rsid w:val="00351B21"/>
    <w:rsid w:val="003678D3"/>
    <w:rsid w:val="00375A78"/>
    <w:rsid w:val="00377144"/>
    <w:rsid w:val="00377296"/>
    <w:rsid w:val="0038543C"/>
    <w:rsid w:val="003A04B2"/>
    <w:rsid w:val="003A6839"/>
    <w:rsid w:val="003C5569"/>
    <w:rsid w:val="003D324B"/>
    <w:rsid w:val="003D4F97"/>
    <w:rsid w:val="003D7069"/>
    <w:rsid w:val="003E7815"/>
    <w:rsid w:val="00400861"/>
    <w:rsid w:val="004030F7"/>
    <w:rsid w:val="00405B61"/>
    <w:rsid w:val="0040684A"/>
    <w:rsid w:val="00407184"/>
    <w:rsid w:val="00410C6C"/>
    <w:rsid w:val="00414A56"/>
    <w:rsid w:val="00420F57"/>
    <w:rsid w:val="00422111"/>
    <w:rsid w:val="0042359F"/>
    <w:rsid w:val="00425687"/>
    <w:rsid w:val="00425FA4"/>
    <w:rsid w:val="00426F20"/>
    <w:rsid w:val="00437505"/>
    <w:rsid w:val="0044382A"/>
    <w:rsid w:val="00460C63"/>
    <w:rsid w:val="00465B38"/>
    <w:rsid w:val="00473483"/>
    <w:rsid w:val="00477117"/>
    <w:rsid w:val="00491887"/>
    <w:rsid w:val="00491B50"/>
    <w:rsid w:val="00492800"/>
    <w:rsid w:val="0049338B"/>
    <w:rsid w:val="0049456E"/>
    <w:rsid w:val="004A3AED"/>
    <w:rsid w:val="004A4AF3"/>
    <w:rsid w:val="004B558A"/>
    <w:rsid w:val="004B6B5E"/>
    <w:rsid w:val="004C5569"/>
    <w:rsid w:val="004C6864"/>
    <w:rsid w:val="004C7811"/>
    <w:rsid w:val="004E74B4"/>
    <w:rsid w:val="004F2A5A"/>
    <w:rsid w:val="004F505A"/>
    <w:rsid w:val="004F6D30"/>
    <w:rsid w:val="004F7FAA"/>
    <w:rsid w:val="00513937"/>
    <w:rsid w:val="00520870"/>
    <w:rsid w:val="0053742D"/>
    <w:rsid w:val="005513F6"/>
    <w:rsid w:val="00563F30"/>
    <w:rsid w:val="00572350"/>
    <w:rsid w:val="0057705E"/>
    <w:rsid w:val="00583000"/>
    <w:rsid w:val="00594B8A"/>
    <w:rsid w:val="00595194"/>
    <w:rsid w:val="005A4147"/>
    <w:rsid w:val="005A5E71"/>
    <w:rsid w:val="005B1373"/>
    <w:rsid w:val="005B4BC6"/>
    <w:rsid w:val="005D06CF"/>
    <w:rsid w:val="005E2EF6"/>
    <w:rsid w:val="00607F7C"/>
    <w:rsid w:val="0061079F"/>
    <w:rsid w:val="006228B4"/>
    <w:rsid w:val="00626311"/>
    <w:rsid w:val="006267A4"/>
    <w:rsid w:val="00633A4F"/>
    <w:rsid w:val="00633FE4"/>
    <w:rsid w:val="00635589"/>
    <w:rsid w:val="006364B2"/>
    <w:rsid w:val="0064295A"/>
    <w:rsid w:val="006439C9"/>
    <w:rsid w:val="00643D48"/>
    <w:rsid w:val="00654862"/>
    <w:rsid w:val="00672C6E"/>
    <w:rsid w:val="00681EAB"/>
    <w:rsid w:val="006842F0"/>
    <w:rsid w:val="00685312"/>
    <w:rsid w:val="006A6CDC"/>
    <w:rsid w:val="006B199B"/>
    <w:rsid w:val="006D02C9"/>
    <w:rsid w:val="006D1010"/>
    <w:rsid w:val="006D5B94"/>
    <w:rsid w:val="006E105A"/>
    <w:rsid w:val="006E5CE9"/>
    <w:rsid w:val="006F2034"/>
    <w:rsid w:val="006F4D85"/>
    <w:rsid w:val="0070283D"/>
    <w:rsid w:val="00706D76"/>
    <w:rsid w:val="0070791E"/>
    <w:rsid w:val="00710CED"/>
    <w:rsid w:val="007130C0"/>
    <w:rsid w:val="0072329E"/>
    <w:rsid w:val="00723449"/>
    <w:rsid w:val="00725D91"/>
    <w:rsid w:val="00730FF8"/>
    <w:rsid w:val="00732E76"/>
    <w:rsid w:val="00736060"/>
    <w:rsid w:val="0073767C"/>
    <w:rsid w:val="007531B9"/>
    <w:rsid w:val="00757602"/>
    <w:rsid w:val="0076425D"/>
    <w:rsid w:val="00774FA0"/>
    <w:rsid w:val="00787B51"/>
    <w:rsid w:val="00796720"/>
    <w:rsid w:val="00796758"/>
    <w:rsid w:val="007C2CBA"/>
    <w:rsid w:val="007C47A3"/>
    <w:rsid w:val="007D27D0"/>
    <w:rsid w:val="007D3D38"/>
    <w:rsid w:val="007D5C75"/>
    <w:rsid w:val="007E3C24"/>
    <w:rsid w:val="007E50A8"/>
    <w:rsid w:val="007F05CD"/>
    <w:rsid w:val="007F17D8"/>
    <w:rsid w:val="007F1BE5"/>
    <w:rsid w:val="007F7E17"/>
    <w:rsid w:val="00800B2B"/>
    <w:rsid w:val="008022AA"/>
    <w:rsid w:val="0080592D"/>
    <w:rsid w:val="00831EFD"/>
    <w:rsid w:val="00834FB7"/>
    <w:rsid w:val="00846B2E"/>
    <w:rsid w:val="00850740"/>
    <w:rsid w:val="00850C7B"/>
    <w:rsid w:val="00856097"/>
    <w:rsid w:val="0085648C"/>
    <w:rsid w:val="00872A31"/>
    <w:rsid w:val="0087739B"/>
    <w:rsid w:val="00881982"/>
    <w:rsid w:val="00883D7B"/>
    <w:rsid w:val="00884CF6"/>
    <w:rsid w:val="00890A63"/>
    <w:rsid w:val="008A03E7"/>
    <w:rsid w:val="008A3269"/>
    <w:rsid w:val="008A47CB"/>
    <w:rsid w:val="008B1F53"/>
    <w:rsid w:val="008B57A1"/>
    <w:rsid w:val="008C043B"/>
    <w:rsid w:val="008C74F4"/>
    <w:rsid w:val="008D4E27"/>
    <w:rsid w:val="008E015E"/>
    <w:rsid w:val="008E73D6"/>
    <w:rsid w:val="008F4332"/>
    <w:rsid w:val="009026A7"/>
    <w:rsid w:val="00923475"/>
    <w:rsid w:val="00930EDF"/>
    <w:rsid w:val="0093668C"/>
    <w:rsid w:val="00952F27"/>
    <w:rsid w:val="00961496"/>
    <w:rsid w:val="00962CC9"/>
    <w:rsid w:val="00965655"/>
    <w:rsid w:val="00970E76"/>
    <w:rsid w:val="00976795"/>
    <w:rsid w:val="009805BD"/>
    <w:rsid w:val="00982FCB"/>
    <w:rsid w:val="00986379"/>
    <w:rsid w:val="00990E52"/>
    <w:rsid w:val="0099423D"/>
    <w:rsid w:val="00996055"/>
    <w:rsid w:val="009A3FA1"/>
    <w:rsid w:val="009B4AE7"/>
    <w:rsid w:val="009B594C"/>
    <w:rsid w:val="009C5F08"/>
    <w:rsid w:val="009C6D4E"/>
    <w:rsid w:val="009D45F6"/>
    <w:rsid w:val="009D65FB"/>
    <w:rsid w:val="009E0481"/>
    <w:rsid w:val="009E55BD"/>
    <w:rsid w:val="009E67A7"/>
    <w:rsid w:val="009E6A24"/>
    <w:rsid w:val="00A1727B"/>
    <w:rsid w:val="00A20914"/>
    <w:rsid w:val="00A218AE"/>
    <w:rsid w:val="00A53D67"/>
    <w:rsid w:val="00A5737E"/>
    <w:rsid w:val="00A66AD1"/>
    <w:rsid w:val="00A66F6E"/>
    <w:rsid w:val="00A723BF"/>
    <w:rsid w:val="00A76598"/>
    <w:rsid w:val="00A76887"/>
    <w:rsid w:val="00A82C68"/>
    <w:rsid w:val="00A834EB"/>
    <w:rsid w:val="00A96B11"/>
    <w:rsid w:val="00AA0020"/>
    <w:rsid w:val="00AB5588"/>
    <w:rsid w:val="00AB5A8F"/>
    <w:rsid w:val="00AC0F7D"/>
    <w:rsid w:val="00AC1D9F"/>
    <w:rsid w:val="00AC5B16"/>
    <w:rsid w:val="00AD0C43"/>
    <w:rsid w:val="00AE02D5"/>
    <w:rsid w:val="00AF0063"/>
    <w:rsid w:val="00AF1CC1"/>
    <w:rsid w:val="00AF224D"/>
    <w:rsid w:val="00B01F92"/>
    <w:rsid w:val="00B05552"/>
    <w:rsid w:val="00B2012F"/>
    <w:rsid w:val="00B22B80"/>
    <w:rsid w:val="00B253C0"/>
    <w:rsid w:val="00B323E1"/>
    <w:rsid w:val="00B32E7E"/>
    <w:rsid w:val="00B33577"/>
    <w:rsid w:val="00B3407D"/>
    <w:rsid w:val="00B35C5C"/>
    <w:rsid w:val="00B36F4A"/>
    <w:rsid w:val="00B4759B"/>
    <w:rsid w:val="00B528E7"/>
    <w:rsid w:val="00B534BF"/>
    <w:rsid w:val="00B557A0"/>
    <w:rsid w:val="00B600C4"/>
    <w:rsid w:val="00B756B9"/>
    <w:rsid w:val="00BA27A4"/>
    <w:rsid w:val="00BA386B"/>
    <w:rsid w:val="00BB0EA0"/>
    <w:rsid w:val="00BB3BED"/>
    <w:rsid w:val="00BB72E1"/>
    <w:rsid w:val="00BC5053"/>
    <w:rsid w:val="00BE2EDC"/>
    <w:rsid w:val="00BF091D"/>
    <w:rsid w:val="00C00E02"/>
    <w:rsid w:val="00C26422"/>
    <w:rsid w:val="00C328CA"/>
    <w:rsid w:val="00C46B98"/>
    <w:rsid w:val="00C50216"/>
    <w:rsid w:val="00C536C2"/>
    <w:rsid w:val="00C55850"/>
    <w:rsid w:val="00C64781"/>
    <w:rsid w:val="00C64CCA"/>
    <w:rsid w:val="00C66735"/>
    <w:rsid w:val="00C76224"/>
    <w:rsid w:val="00C8012F"/>
    <w:rsid w:val="00C86E2E"/>
    <w:rsid w:val="00CA50DE"/>
    <w:rsid w:val="00CB05DC"/>
    <w:rsid w:val="00CB1FD9"/>
    <w:rsid w:val="00CB5E34"/>
    <w:rsid w:val="00CC7BF8"/>
    <w:rsid w:val="00CD3D88"/>
    <w:rsid w:val="00CE2B5E"/>
    <w:rsid w:val="00D056DB"/>
    <w:rsid w:val="00D1286D"/>
    <w:rsid w:val="00D16967"/>
    <w:rsid w:val="00D3108D"/>
    <w:rsid w:val="00D36B2A"/>
    <w:rsid w:val="00D40A08"/>
    <w:rsid w:val="00D4431A"/>
    <w:rsid w:val="00D456E5"/>
    <w:rsid w:val="00D778D9"/>
    <w:rsid w:val="00DB202D"/>
    <w:rsid w:val="00DB2281"/>
    <w:rsid w:val="00DB3B57"/>
    <w:rsid w:val="00DB626A"/>
    <w:rsid w:val="00DC0DC9"/>
    <w:rsid w:val="00DC1A58"/>
    <w:rsid w:val="00DC2A5D"/>
    <w:rsid w:val="00DC5A3D"/>
    <w:rsid w:val="00DD0651"/>
    <w:rsid w:val="00DE29B3"/>
    <w:rsid w:val="00DF6EEF"/>
    <w:rsid w:val="00DF7D0C"/>
    <w:rsid w:val="00E05814"/>
    <w:rsid w:val="00E12F2D"/>
    <w:rsid w:val="00E24705"/>
    <w:rsid w:val="00E25A55"/>
    <w:rsid w:val="00E2773C"/>
    <w:rsid w:val="00E41F2C"/>
    <w:rsid w:val="00E466E7"/>
    <w:rsid w:val="00E46BF9"/>
    <w:rsid w:val="00E55A12"/>
    <w:rsid w:val="00E56701"/>
    <w:rsid w:val="00E64A70"/>
    <w:rsid w:val="00E8609B"/>
    <w:rsid w:val="00E867D1"/>
    <w:rsid w:val="00E91351"/>
    <w:rsid w:val="00E92A06"/>
    <w:rsid w:val="00E93446"/>
    <w:rsid w:val="00E97B62"/>
    <w:rsid w:val="00EA4512"/>
    <w:rsid w:val="00EA69F1"/>
    <w:rsid w:val="00EB4BFA"/>
    <w:rsid w:val="00EC489F"/>
    <w:rsid w:val="00EC7105"/>
    <w:rsid w:val="00ED076C"/>
    <w:rsid w:val="00ED0D02"/>
    <w:rsid w:val="00EE5466"/>
    <w:rsid w:val="00EE612F"/>
    <w:rsid w:val="00EE7798"/>
    <w:rsid w:val="00EF37AE"/>
    <w:rsid w:val="00F13B5A"/>
    <w:rsid w:val="00F140C5"/>
    <w:rsid w:val="00F14E17"/>
    <w:rsid w:val="00F2238D"/>
    <w:rsid w:val="00F308F3"/>
    <w:rsid w:val="00F369AA"/>
    <w:rsid w:val="00F370B1"/>
    <w:rsid w:val="00F50FF5"/>
    <w:rsid w:val="00F52340"/>
    <w:rsid w:val="00F55845"/>
    <w:rsid w:val="00F56BE1"/>
    <w:rsid w:val="00F6235D"/>
    <w:rsid w:val="00F640DB"/>
    <w:rsid w:val="00F73D6D"/>
    <w:rsid w:val="00F84B07"/>
    <w:rsid w:val="00F8510A"/>
    <w:rsid w:val="00F908CA"/>
    <w:rsid w:val="00F93963"/>
    <w:rsid w:val="00F957AA"/>
    <w:rsid w:val="00F95919"/>
    <w:rsid w:val="00F961DC"/>
    <w:rsid w:val="00FB0472"/>
    <w:rsid w:val="00FB7616"/>
    <w:rsid w:val="00FD1AB7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C9F72DE-B655-4E19-90CC-0E49FE7C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E0D2A"/>
    <w:pPr>
      <w:spacing w:after="0" w:line="240" w:lineRule="auto"/>
    </w:pPr>
    <w:rPr>
      <w:rFonts w:ascii="Arial" w:hAnsi="Arial"/>
    </w:rPr>
  </w:style>
  <w:style w:type="character" w:styleId="BesuchterLink">
    <w:name w:val="FollowedHyperlink"/>
    <w:basedOn w:val="Absatz-Standardschriftart"/>
    <w:uiPriority w:val="99"/>
    <w:semiHidden/>
    <w:unhideWhenUsed/>
    <w:rsid w:val="00B32E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storchenforscher.ch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storchenforscher.ch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Platzhaltertex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B5B6C"/>
    <w:rsid w:val="00053972"/>
    <w:rsid w:val="000A05A4"/>
    <w:rsid w:val="000B5B6C"/>
    <w:rsid w:val="002153B5"/>
    <w:rsid w:val="00227A84"/>
    <w:rsid w:val="00295925"/>
    <w:rsid w:val="002D4737"/>
    <w:rsid w:val="0030261F"/>
    <w:rsid w:val="00362FF6"/>
    <w:rsid w:val="003928B1"/>
    <w:rsid w:val="003A2558"/>
    <w:rsid w:val="004E36CB"/>
    <w:rsid w:val="005D1C6A"/>
    <w:rsid w:val="006656D0"/>
    <w:rsid w:val="0067704D"/>
    <w:rsid w:val="00750EF9"/>
    <w:rsid w:val="00821E41"/>
    <w:rsid w:val="00862663"/>
    <w:rsid w:val="00922514"/>
    <w:rsid w:val="0098472E"/>
    <w:rsid w:val="009E52C7"/>
    <w:rsid w:val="00A81B3A"/>
    <w:rsid w:val="00A96FD1"/>
    <w:rsid w:val="00B830CA"/>
    <w:rsid w:val="00BD3E52"/>
    <w:rsid w:val="00C065B7"/>
    <w:rsid w:val="00C41D42"/>
    <w:rsid w:val="00D7481D"/>
    <w:rsid w:val="00D801A1"/>
    <w:rsid w:val="00DB5CCA"/>
    <w:rsid w:val="00F85860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26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62663"/>
    <w:rPr>
      <w:color w:val="808080"/>
    </w:rPr>
  </w:style>
  <w:style w:type="paragraph" w:customStyle="1" w:styleId="0CDE6CCAE832407BB7A4A3913EC72B57">
    <w:name w:val="0CDE6CCAE832407BB7A4A3913EC72B57"/>
    <w:rsid w:val="00862663"/>
  </w:style>
  <w:style w:type="paragraph" w:customStyle="1" w:styleId="D848A9B800584B86B78556E59A00E029">
    <w:name w:val="D848A9B800584B86B78556E59A00E029"/>
    <w:rsid w:val="00862663"/>
  </w:style>
  <w:style w:type="paragraph" w:customStyle="1" w:styleId="52F0AE21365E4A5BA7174000C9F9D82F">
    <w:name w:val="52F0AE21365E4A5BA7174000C9F9D82F"/>
    <w:rsid w:val="00862663"/>
  </w:style>
  <w:style w:type="paragraph" w:customStyle="1" w:styleId="AD4D2D5212B94E08B906D41F18980B7B">
    <w:name w:val="AD4D2D5212B94E08B906D41F18980B7B"/>
    <w:rsid w:val="00862663"/>
  </w:style>
  <w:style w:type="paragraph" w:customStyle="1" w:styleId="5FBDD5F4F7DE4198917E6280789F2842">
    <w:name w:val="5FBDD5F4F7DE4198917E6280789F2842"/>
    <w:rsid w:val="00862663"/>
  </w:style>
  <w:style w:type="paragraph" w:customStyle="1" w:styleId="EB05543FE11647CE991EB195995F4A85">
    <w:name w:val="EB05543FE11647CE991EB195995F4A85"/>
    <w:rsid w:val="008626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284FA66-2651-4158-A41C-352FF686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0</TotalTime>
  <Pages>1</Pages>
  <Words>313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Daria</cp:lastModifiedBy>
  <cp:revision>6</cp:revision>
  <cp:lastPrinted>2017-10-25T07:21:00Z</cp:lastPrinted>
  <dcterms:created xsi:type="dcterms:W3CDTF">2017-10-26T14:30:00Z</dcterms:created>
  <dcterms:modified xsi:type="dcterms:W3CDTF">2017-10-27T13:42:00Z</dcterms:modified>
</cp:coreProperties>
</file>