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Gudea" w:hAnsi="Gudea"/>
          <w:color w:val="009DE4"/>
          <w:sz w:val="36"/>
          <w:szCs w:val="36"/>
        </w:rPr>
        <w:id w:val="-1298442150"/>
        <w:placeholder>
          <w:docPart w:val="0CDE6CCAE832407BB7A4A3913EC72B57"/>
        </w:placeholder>
        <w:text/>
      </w:sdtPr>
      <w:sdtEndPr/>
      <w:sdtContent>
        <w:p w14:paraId="22E625CC" w14:textId="77777777" w:rsidR="00310401" w:rsidRPr="00EE612F" w:rsidRDefault="004A7031" w:rsidP="00883D7B">
          <w:pPr>
            <w:pStyle w:val="Titel"/>
            <w:spacing w:before="120"/>
            <w:rPr>
              <w:rFonts w:ascii="Gudea" w:hAnsi="Gudea"/>
              <w:color w:val="009DE4"/>
              <w:sz w:val="36"/>
              <w:szCs w:val="36"/>
            </w:rPr>
          </w:pPr>
          <w:r>
            <w:rPr>
              <w:rFonts w:ascii="Gudea" w:hAnsi="Gudea"/>
              <w:color w:val="009DE4"/>
              <w:sz w:val="36"/>
              <w:szCs w:val="36"/>
            </w:rPr>
            <w:t>Vermutungen zu den Störchen im Winter</w:t>
          </w:r>
        </w:p>
      </w:sdtContent>
    </w:sdt>
    <w:p w14:paraId="7244CD23" w14:textId="618DBB1F" w:rsidR="00222064" w:rsidRPr="009026A7" w:rsidRDefault="00B05552" w:rsidP="00246C10">
      <w:pPr>
        <w:tabs>
          <w:tab w:val="left" w:pos="3720"/>
        </w:tabs>
        <w:rPr>
          <w:rFonts w:ascii="Gudea" w:hAnsi="Gudea"/>
          <w:sz w:val="21"/>
          <w:szCs w:val="21"/>
        </w:rPr>
      </w:pPr>
      <w:r w:rsidRPr="00B05552">
        <w:rPr>
          <w:rFonts w:ascii="Gudea" w:hAnsi="Gudea"/>
          <w:noProof/>
          <w:sz w:val="21"/>
          <w:szCs w:val="21"/>
          <w:lang w:eastAsia="de-CH"/>
        </w:rPr>
        <mc:AlternateContent>
          <mc:Choice Requires="wps">
            <w:drawing>
              <wp:anchor distT="45720" distB="45720" distL="114300" distR="114300" simplePos="0" relativeHeight="251653120" behindDoc="0" locked="0" layoutInCell="1" allowOverlap="1" wp14:anchorId="3851B6D4" wp14:editId="0F2297E5">
                <wp:simplePos x="0" y="0"/>
                <wp:positionH relativeFrom="column">
                  <wp:posOffset>-90805</wp:posOffset>
                </wp:positionH>
                <wp:positionV relativeFrom="paragraph">
                  <wp:posOffset>-720090</wp:posOffset>
                </wp:positionV>
                <wp:extent cx="2447925" cy="39306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393065"/>
                        </a:xfrm>
                        <a:prstGeom prst="rect">
                          <a:avLst/>
                        </a:prstGeom>
                        <a:noFill/>
                        <a:ln w="9525">
                          <a:noFill/>
                          <a:miter lim="800000"/>
                          <a:headEnd/>
                          <a:tailEnd/>
                        </a:ln>
                      </wps:spPr>
                      <wps:txbx>
                        <w:txbxContent>
                          <w:p w14:paraId="6782D0BA" w14:textId="77777777" w:rsidR="00B05552" w:rsidRDefault="004A7031" w:rsidP="00B05552">
                            <w:pPr>
                              <w:pStyle w:val="Textkrper"/>
                              <w:kinsoku w:val="0"/>
                              <w:overflowPunct w:val="0"/>
                              <w:spacing w:before="1"/>
                            </w:pPr>
                            <w:proofErr w:type="spellStart"/>
                            <w:r>
                              <w:t>Auftrag</w:t>
                            </w:r>
                            <w:proofErr w:type="spellEnd"/>
                            <w:r>
                              <w:t xml:space="preserve"> 2</w:t>
                            </w:r>
                          </w:p>
                          <w:p w14:paraId="208E5759" w14:textId="77777777" w:rsidR="00B05552" w:rsidRPr="00B05552" w:rsidRDefault="00B05552">
                            <w:pPr>
                              <w:rPr>
                                <w:lang w:val="en-US"/>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851B6D4" id="_x0000_t202" coordsize="21600,21600" o:spt="202" path="m,l,21600r21600,l21600,xe">
                <v:stroke joinstyle="miter"/>
                <v:path gradientshapeok="t" o:connecttype="rect"/>
              </v:shapetype>
              <v:shape id="Text Box 2" o:spid="_x0000_s1026" type="#_x0000_t202" style="position:absolute;margin-left:-7.15pt;margin-top:-56.7pt;width:192.75pt;height:30.95pt;z-index:2516531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" filled="f" stroked="f">
                <v:textbox style="mso-fit-shape-to-text:t">
                  <w:txbxContent>
                    <w:p w14:paraId="6782D0BA" w14:textId="77777777" w:rsidR="00B05552" w:rsidRDefault="004A7031" w:rsidP="00B05552">
                      <w:pPr>
                        <w:pStyle w:val="Textkrper"/>
                        <w:kinsoku w:val="0"/>
                        <w:overflowPunct w:val="0"/>
                        <w:spacing w:before="1"/>
                      </w:pPr>
                      <w:proofErr w:type="spellStart"/>
                      <w:r>
                        <w:t>Auftrag</w:t>
                      </w:r>
                      <w:proofErr w:type="spellEnd"/>
                      <w:r>
                        <w:t xml:space="preserve"> 2</w:t>
                      </w:r>
                    </w:p>
                    <w:p w14:paraId="208E5759" w14:textId="77777777" w:rsidR="00B05552" w:rsidRPr="00B05552" w:rsidRDefault="00B05552">
                      <w:pPr>
                        <w:rPr>
                          <w:lang w:val="en-US"/>
                        </w:rPr>
                      </w:pPr>
                    </w:p>
                  </w:txbxContent>
                </v:textbox>
              </v:shape>
            </w:pict>
          </mc:Fallback>
        </mc:AlternateContent>
      </w:r>
      <w:r w:rsidR="00246C10">
        <w:rPr>
          <w:rFonts w:ascii="Gudea" w:hAnsi="Gudea"/>
          <w:sz w:val="21"/>
          <w:szCs w:val="21"/>
        </w:rPr>
        <w:tab/>
      </w:r>
    </w:p>
    <w:p w14:paraId="547EA33C" w14:textId="77777777" w:rsidR="00B2012F" w:rsidRPr="009026A7" w:rsidRDefault="00B2012F" w:rsidP="003A6839">
      <w:pPr>
        <w:rPr>
          <w:rFonts w:ascii="Gudea" w:hAnsi="Gudea"/>
          <w:sz w:val="21"/>
          <w:szCs w:val="21"/>
        </w:rPr>
      </w:pPr>
    </w:p>
    <w:p w14:paraId="194927D1" w14:textId="6AA62E4F" w:rsidR="003361D1" w:rsidRPr="009026A7" w:rsidRDefault="00283649" w:rsidP="003361D1">
      <w:pPr>
        <w:spacing w:line="280" w:lineRule="atLeast"/>
        <w:rPr>
          <w:rFonts w:ascii="Gudea" w:hAnsi="Gudea"/>
          <w:b/>
          <w:sz w:val="21"/>
          <w:szCs w:val="21"/>
        </w:rPr>
      </w:pPr>
      <w:r>
        <w:rPr>
          <w:rFonts w:ascii="Gudea" w:hAnsi="Gudea"/>
          <w:b/>
          <w:sz w:val="21"/>
          <w:szCs w:val="21"/>
        </w:rPr>
        <w:t>Info für die Lehrperson</w:t>
      </w:r>
      <w:bookmarkStart w:id="0" w:name="_GoBack"/>
      <w:bookmarkEnd w:id="0"/>
    </w:p>
    <w:p w14:paraId="2689296F" w14:textId="77777777" w:rsidR="00E8609B" w:rsidRPr="009026A7" w:rsidRDefault="00E8609B" w:rsidP="003361D1">
      <w:pPr>
        <w:spacing w:line="280" w:lineRule="atLeast"/>
        <w:rPr>
          <w:rFonts w:ascii="Gudea" w:hAnsi="Gudea"/>
          <w:b/>
          <w:sz w:val="21"/>
          <w:szCs w:val="21"/>
        </w:rPr>
      </w:pPr>
    </w:p>
    <w:p w14:paraId="77075D1D" w14:textId="77777777" w:rsidR="00702362" w:rsidRPr="007F7E17" w:rsidRDefault="00702362" w:rsidP="00702362">
      <w:pPr>
        <w:shd w:val="clear" w:color="auto" w:fill="DAEEF3" w:themeFill="accent5" w:themeFillTint="33"/>
        <w:tabs>
          <w:tab w:val="left" w:pos="4157"/>
        </w:tabs>
        <w:spacing w:line="280" w:lineRule="atLeast"/>
        <w:ind w:left="284" w:hanging="284"/>
        <w:rPr>
          <w:rFonts w:ascii="Gudea" w:hAnsi="Gudea"/>
          <w:sz w:val="21"/>
          <w:szCs w:val="21"/>
        </w:rPr>
      </w:pPr>
      <w:r>
        <w:rPr>
          <w:rFonts w:ascii="Gudea" w:hAnsi="Gudea"/>
          <w:sz w:val="21"/>
          <w:szCs w:val="21"/>
        </w:rPr>
        <w:tab/>
      </w:r>
      <w:r>
        <w:rPr>
          <w:rFonts w:ascii="Gudea" w:hAnsi="Gudea"/>
          <w:sz w:val="21"/>
          <w:szCs w:val="21"/>
        </w:rPr>
        <w:tab/>
      </w:r>
    </w:p>
    <w:p w14:paraId="708C20E9" w14:textId="77777777" w:rsidR="003B2FFE" w:rsidRPr="009026A7" w:rsidRDefault="00EF1ACF" w:rsidP="00EF1ACF">
      <w:pPr>
        <w:shd w:val="clear" w:color="auto" w:fill="DAEEF3" w:themeFill="accent5" w:themeFillTint="33"/>
        <w:spacing w:line="280" w:lineRule="atLeast"/>
        <w:ind w:left="284" w:hanging="284"/>
        <w:rPr>
          <w:rFonts w:ascii="Gudea" w:hAnsi="Gudea"/>
          <w:sz w:val="21"/>
          <w:szCs w:val="21"/>
        </w:rPr>
      </w:pPr>
      <w:r>
        <w:rPr>
          <w:rFonts w:ascii="Gudea" w:hAnsi="Gudea"/>
          <w:b/>
          <w:sz w:val="21"/>
          <w:szCs w:val="21"/>
        </w:rPr>
        <w:tab/>
      </w:r>
      <w:r w:rsidR="003B2FFE" w:rsidRPr="009026A7">
        <w:rPr>
          <w:rFonts w:ascii="Gudea" w:hAnsi="Gudea"/>
          <w:b/>
          <w:sz w:val="21"/>
          <w:szCs w:val="21"/>
        </w:rPr>
        <w:t>Was?</w:t>
      </w:r>
      <w:r w:rsidR="003B2FFE" w:rsidRPr="009026A7">
        <w:rPr>
          <w:rFonts w:ascii="Gudea" w:hAnsi="Gudea"/>
          <w:sz w:val="21"/>
          <w:szCs w:val="21"/>
        </w:rPr>
        <w:t xml:space="preserve"> </w:t>
      </w:r>
    </w:p>
    <w:p w14:paraId="4AD782C1" w14:textId="18990375" w:rsidR="00012A93" w:rsidRPr="007F7E17" w:rsidRDefault="003B2FFE" w:rsidP="00012A93">
      <w:pPr>
        <w:shd w:val="clear" w:color="auto" w:fill="DAEEF3" w:themeFill="accent5" w:themeFillTint="33"/>
        <w:tabs>
          <w:tab w:val="left" w:pos="426"/>
          <w:tab w:val="left" w:pos="510"/>
        </w:tabs>
        <w:spacing w:line="280" w:lineRule="atLeast"/>
        <w:ind w:left="284" w:hanging="284"/>
        <w:rPr>
          <w:rFonts w:ascii="Gudea" w:hAnsi="Gudea"/>
          <w:sz w:val="21"/>
          <w:szCs w:val="21"/>
        </w:rPr>
      </w:pPr>
      <w:r>
        <w:rPr>
          <w:rFonts w:ascii="Gudea" w:hAnsi="Gudea"/>
          <w:sz w:val="21"/>
          <w:szCs w:val="21"/>
        </w:rPr>
        <w:tab/>
      </w:r>
      <w:r w:rsidR="004A7031" w:rsidRPr="004A7031">
        <w:rPr>
          <w:rFonts w:ascii="Gudea" w:hAnsi="Gudea"/>
          <w:sz w:val="21"/>
          <w:szCs w:val="21"/>
        </w:rPr>
        <w:t xml:space="preserve">In der Geschichte stellen die Kinder zwei Fragen, welche sie erforschen wollen.  </w:t>
      </w:r>
      <w:r>
        <w:rPr>
          <w:rFonts w:ascii="Gudea" w:hAnsi="Gudea"/>
          <w:sz w:val="21"/>
          <w:szCs w:val="21"/>
        </w:rPr>
        <w:br/>
      </w:r>
      <w:r w:rsidR="00012A93">
        <w:rPr>
          <w:rFonts w:ascii="Wingdings" w:hAnsi="Wingdings"/>
          <w:sz w:val="21"/>
          <w:szCs w:val="21"/>
        </w:rPr>
        <w:sym w:font="Wingdings 2" w:char="F097"/>
      </w:r>
      <w:r w:rsidR="00012A93">
        <w:rPr>
          <w:rFonts w:ascii="Gudea" w:hAnsi="Gudea"/>
          <w:sz w:val="21"/>
          <w:szCs w:val="21"/>
        </w:rPr>
        <w:t xml:space="preserve"> </w:t>
      </w:r>
      <w:r w:rsidR="00012A93">
        <w:rPr>
          <w:rFonts w:ascii="Gudea" w:hAnsi="Gudea"/>
          <w:sz w:val="21"/>
          <w:szCs w:val="21"/>
        </w:rPr>
        <w:tab/>
      </w:r>
      <w:r w:rsidR="004A7031" w:rsidRPr="00C115E5">
        <w:rPr>
          <w:rFonts w:ascii="Gudea" w:hAnsi="Gudea"/>
          <w:sz w:val="21"/>
          <w:szCs w:val="21"/>
        </w:rPr>
        <w:t xml:space="preserve">Wohin sind die Störche geflogen? </w:t>
      </w:r>
      <w:r w:rsidR="00EF1ACF">
        <w:rPr>
          <w:rFonts w:ascii="Gudea" w:hAnsi="Gudea"/>
          <w:sz w:val="21"/>
          <w:szCs w:val="21"/>
        </w:rPr>
        <w:br/>
      </w:r>
      <w:r w:rsidR="00012A93">
        <w:rPr>
          <w:rFonts w:ascii="Wingdings" w:hAnsi="Wingdings"/>
          <w:sz w:val="21"/>
          <w:szCs w:val="21"/>
        </w:rPr>
        <w:sym w:font="Wingdings 2" w:char="F097"/>
      </w:r>
      <w:r w:rsidR="00012A93">
        <w:rPr>
          <w:rFonts w:ascii="Gudea" w:hAnsi="Gudea"/>
          <w:sz w:val="21"/>
          <w:szCs w:val="21"/>
        </w:rPr>
        <w:t xml:space="preserve"> </w:t>
      </w:r>
      <w:r w:rsidR="00012A93">
        <w:rPr>
          <w:rFonts w:ascii="Gudea" w:hAnsi="Gudea"/>
          <w:sz w:val="21"/>
          <w:szCs w:val="21"/>
        </w:rPr>
        <w:tab/>
      </w:r>
      <w:r w:rsidR="004A7031" w:rsidRPr="00C115E5">
        <w:rPr>
          <w:rFonts w:ascii="Gudea" w:hAnsi="Gudea"/>
          <w:sz w:val="21"/>
          <w:szCs w:val="21"/>
        </w:rPr>
        <w:t>Und warum s</w:t>
      </w:r>
      <w:r w:rsidR="00EF1ACF">
        <w:rPr>
          <w:rFonts w:ascii="Gudea" w:hAnsi="Gudea"/>
          <w:sz w:val="21"/>
          <w:szCs w:val="21"/>
        </w:rPr>
        <w:t xml:space="preserve">ind sie überhaupt weggeflogen? </w:t>
      </w:r>
      <w:r w:rsidR="003B10E3">
        <w:rPr>
          <w:rFonts w:ascii="Gudea" w:hAnsi="Gudea"/>
          <w:sz w:val="21"/>
          <w:szCs w:val="21"/>
        </w:rPr>
        <w:br/>
      </w:r>
      <w:r w:rsidR="003B10E3">
        <w:rPr>
          <w:rFonts w:ascii="Gudea" w:hAnsi="Gudea"/>
          <w:sz w:val="21"/>
          <w:szCs w:val="21"/>
        </w:rPr>
        <w:br/>
      </w:r>
      <w:r w:rsidR="004A7031" w:rsidRPr="003B10E3">
        <w:rPr>
          <w:rFonts w:ascii="Gudea" w:hAnsi="Gudea"/>
          <w:sz w:val="21"/>
          <w:szCs w:val="21"/>
        </w:rPr>
        <w:t xml:space="preserve">Um diese beiden Fragen dreht sich auch ein grosser Teil der Geschichte in der Broschüre. </w:t>
      </w:r>
      <w:r w:rsidR="004913F1">
        <w:rPr>
          <w:rFonts w:ascii="Gudea" w:hAnsi="Gudea"/>
          <w:sz w:val="21"/>
          <w:szCs w:val="21"/>
        </w:rPr>
        <w:br/>
      </w:r>
      <w:r w:rsidR="004921EE">
        <w:rPr>
          <w:rFonts w:ascii="Gudea" w:hAnsi="Gudea"/>
          <w:sz w:val="21"/>
          <w:szCs w:val="21"/>
        </w:rPr>
        <w:t xml:space="preserve">Deshalb </w:t>
      </w:r>
      <w:r w:rsidR="004A7031" w:rsidRPr="003B10E3">
        <w:rPr>
          <w:rFonts w:ascii="Gudea" w:hAnsi="Gudea"/>
          <w:sz w:val="21"/>
          <w:szCs w:val="21"/>
        </w:rPr>
        <w:t xml:space="preserve">sollen die Schülerinnen und Schüler ihre eigenen Vermutungen </w:t>
      </w:r>
      <w:r w:rsidR="00342A17">
        <w:rPr>
          <w:rFonts w:ascii="Gudea" w:hAnsi="Gudea"/>
          <w:sz w:val="21"/>
          <w:szCs w:val="21"/>
        </w:rPr>
        <w:t xml:space="preserve">dazu </w:t>
      </w:r>
      <w:r w:rsidR="004A7031" w:rsidRPr="003B10E3">
        <w:rPr>
          <w:rFonts w:ascii="Gudea" w:hAnsi="Gudea"/>
          <w:sz w:val="21"/>
          <w:szCs w:val="21"/>
        </w:rPr>
        <w:t>aufschreiben.</w:t>
      </w:r>
      <w:r w:rsidR="00012A93">
        <w:rPr>
          <w:rFonts w:ascii="Gudea" w:hAnsi="Gudea"/>
          <w:sz w:val="21"/>
          <w:szCs w:val="21"/>
        </w:rPr>
        <w:br/>
        <w:t xml:space="preserve">Die </w:t>
      </w:r>
      <w:r w:rsidR="00012A93" w:rsidRPr="006246C1">
        <w:rPr>
          <w:rFonts w:ascii="Gudea" w:hAnsi="Gudea"/>
          <w:i/>
          <w:sz w:val="21"/>
          <w:szCs w:val="21"/>
        </w:rPr>
        <w:t>Aufträge 7</w:t>
      </w:r>
      <w:r w:rsidR="00012A93">
        <w:rPr>
          <w:rFonts w:ascii="Gudea" w:hAnsi="Gudea"/>
          <w:sz w:val="21"/>
          <w:szCs w:val="21"/>
        </w:rPr>
        <w:t xml:space="preserve"> </w:t>
      </w:r>
      <w:r w:rsidR="00012A93" w:rsidRPr="006246C1">
        <w:rPr>
          <w:rFonts w:ascii="Gudea" w:hAnsi="Gudea"/>
          <w:i/>
          <w:sz w:val="21"/>
          <w:szCs w:val="21"/>
        </w:rPr>
        <w:t>Nahrung und Lebensraum</w:t>
      </w:r>
      <w:r w:rsidR="00012A93">
        <w:rPr>
          <w:rFonts w:ascii="Gudea" w:hAnsi="Gudea"/>
          <w:sz w:val="21"/>
          <w:szCs w:val="21"/>
        </w:rPr>
        <w:t xml:space="preserve"> </w:t>
      </w:r>
      <w:r w:rsidR="00012A93" w:rsidRPr="006246C1">
        <w:rPr>
          <w:rFonts w:ascii="Gudea" w:hAnsi="Gudea"/>
          <w:sz w:val="21"/>
          <w:szCs w:val="21"/>
        </w:rPr>
        <w:t xml:space="preserve">sowie </w:t>
      </w:r>
      <w:r w:rsidR="00012A93" w:rsidRPr="006246C1">
        <w:rPr>
          <w:rFonts w:ascii="Gudea" w:hAnsi="Gudea"/>
          <w:i/>
          <w:sz w:val="21"/>
          <w:szCs w:val="21"/>
        </w:rPr>
        <w:t>12 Sommer- und Winterquartiere</w:t>
      </w:r>
      <w:r w:rsidR="00012A93">
        <w:rPr>
          <w:rFonts w:ascii="Gudea" w:hAnsi="Gudea"/>
          <w:sz w:val="21"/>
          <w:szCs w:val="21"/>
        </w:rPr>
        <w:t xml:space="preserve"> inkl</w:t>
      </w:r>
      <w:r w:rsidR="006246C1">
        <w:rPr>
          <w:rFonts w:ascii="Gudea" w:hAnsi="Gudea"/>
          <w:sz w:val="21"/>
          <w:szCs w:val="21"/>
        </w:rPr>
        <w:t>usive</w:t>
      </w:r>
      <w:r w:rsidR="00012A93">
        <w:rPr>
          <w:rFonts w:ascii="Gudea" w:hAnsi="Gudea"/>
          <w:sz w:val="21"/>
          <w:szCs w:val="21"/>
        </w:rPr>
        <w:t xml:space="preserve"> </w:t>
      </w:r>
      <w:r w:rsidR="00012A93" w:rsidRPr="006246C1">
        <w:rPr>
          <w:rFonts w:ascii="Gudea" w:hAnsi="Gudea"/>
          <w:i/>
          <w:sz w:val="21"/>
          <w:szCs w:val="21"/>
        </w:rPr>
        <w:t>Infoblatt</w:t>
      </w:r>
      <w:r w:rsidR="00012A93">
        <w:rPr>
          <w:rFonts w:ascii="Gudea" w:hAnsi="Gudea"/>
          <w:sz w:val="21"/>
          <w:szCs w:val="21"/>
        </w:rPr>
        <w:br/>
        <w:t xml:space="preserve">nehmen diese Fragestellungen nochmals auf. </w:t>
      </w:r>
    </w:p>
    <w:p w14:paraId="48C0068C" w14:textId="77777777" w:rsidR="00E8609B" w:rsidRPr="009026A7" w:rsidRDefault="00E92A06" w:rsidP="007F7E17">
      <w:pPr>
        <w:shd w:val="clear" w:color="auto" w:fill="DAEEF3" w:themeFill="accent5" w:themeFillTint="33"/>
        <w:spacing w:line="280" w:lineRule="atLeast"/>
        <w:ind w:left="284" w:hanging="284"/>
        <w:rPr>
          <w:rFonts w:ascii="Gudea" w:hAnsi="Gudea"/>
          <w:sz w:val="21"/>
          <w:szCs w:val="21"/>
        </w:rPr>
      </w:pPr>
      <w:r w:rsidRPr="009026A7">
        <w:rPr>
          <w:rFonts w:ascii="Gudea" w:hAnsi="Gudea"/>
          <w:sz w:val="21"/>
          <w:szCs w:val="21"/>
        </w:rPr>
        <w:t xml:space="preserve"> </w:t>
      </w:r>
    </w:p>
    <w:p w14:paraId="09C7F9EF" w14:textId="77777777" w:rsidR="008E015E" w:rsidRPr="009026A7" w:rsidRDefault="008E015E" w:rsidP="002244F1">
      <w:pPr>
        <w:spacing w:line="280" w:lineRule="atLeast"/>
        <w:rPr>
          <w:rFonts w:ascii="Gudea" w:hAnsi="Gudea"/>
          <w:sz w:val="21"/>
          <w:szCs w:val="21"/>
        </w:rPr>
      </w:pPr>
    </w:p>
    <w:p w14:paraId="57CC0DD4" w14:textId="77777777" w:rsidR="001606D5" w:rsidRDefault="001606D5" w:rsidP="001606D5">
      <w:pPr>
        <w:shd w:val="clear" w:color="auto" w:fill="B6DDE8" w:themeFill="accent5" w:themeFillTint="66"/>
        <w:spacing w:line="280" w:lineRule="atLeast"/>
        <w:ind w:left="284" w:hanging="284"/>
        <w:rPr>
          <w:rFonts w:ascii="Gudea" w:hAnsi="Gudea"/>
          <w:b/>
          <w:sz w:val="21"/>
          <w:szCs w:val="21"/>
        </w:rPr>
      </w:pPr>
      <w:r>
        <w:rPr>
          <w:rFonts w:ascii="Gudea" w:hAnsi="Gudea"/>
          <w:b/>
          <w:sz w:val="21"/>
          <w:szCs w:val="21"/>
        </w:rPr>
        <w:tab/>
      </w:r>
    </w:p>
    <w:p w14:paraId="4A3B6D35" w14:textId="77777777" w:rsidR="00635589" w:rsidRPr="009026A7" w:rsidRDefault="001606D5" w:rsidP="001606D5">
      <w:pPr>
        <w:shd w:val="clear" w:color="auto" w:fill="B6DDE8" w:themeFill="accent5" w:themeFillTint="66"/>
        <w:spacing w:line="280" w:lineRule="atLeast"/>
        <w:ind w:left="284" w:hanging="284"/>
        <w:rPr>
          <w:rFonts w:ascii="Gudea" w:hAnsi="Gudea"/>
          <w:sz w:val="21"/>
          <w:szCs w:val="21"/>
        </w:rPr>
      </w:pPr>
      <w:r>
        <w:rPr>
          <w:rFonts w:ascii="Gudea" w:hAnsi="Gudea"/>
          <w:b/>
          <w:sz w:val="21"/>
          <w:szCs w:val="21"/>
        </w:rPr>
        <w:tab/>
      </w:r>
      <w:r w:rsidR="008E015E" w:rsidRPr="009026A7">
        <w:rPr>
          <w:rFonts w:ascii="Gudea" w:hAnsi="Gudea"/>
          <w:b/>
          <w:sz w:val="21"/>
          <w:szCs w:val="21"/>
        </w:rPr>
        <w:t>Wie?</w:t>
      </w:r>
      <w:r w:rsidR="008E015E" w:rsidRPr="009026A7">
        <w:rPr>
          <w:rFonts w:ascii="Gudea" w:hAnsi="Gudea"/>
          <w:sz w:val="21"/>
          <w:szCs w:val="21"/>
        </w:rPr>
        <w:t xml:space="preserve"> </w:t>
      </w:r>
    </w:p>
    <w:p w14:paraId="64D9795F" w14:textId="3EA971BF" w:rsidR="00C64267" w:rsidRDefault="001606D5" w:rsidP="006246C1">
      <w:pPr>
        <w:shd w:val="clear" w:color="auto" w:fill="B6DDE8" w:themeFill="accent5" w:themeFillTint="66"/>
        <w:tabs>
          <w:tab w:val="left" w:pos="510"/>
          <w:tab w:val="left" w:pos="567"/>
        </w:tabs>
        <w:spacing w:line="280" w:lineRule="atLeast"/>
        <w:ind w:left="284" w:hanging="284"/>
        <w:rPr>
          <w:rFonts w:ascii="Gudea" w:hAnsi="Gudea"/>
          <w:sz w:val="21"/>
          <w:szCs w:val="21"/>
        </w:rPr>
      </w:pPr>
      <w:r>
        <w:rPr>
          <w:rFonts w:ascii="Gudea" w:hAnsi="Gudea"/>
          <w:sz w:val="21"/>
          <w:szCs w:val="21"/>
        </w:rPr>
        <w:tab/>
      </w:r>
      <w:r w:rsidR="004A7031" w:rsidRPr="004A7031">
        <w:rPr>
          <w:rFonts w:ascii="Gudea" w:hAnsi="Gudea"/>
          <w:sz w:val="21"/>
          <w:szCs w:val="21"/>
        </w:rPr>
        <w:t xml:space="preserve">Je nach </w:t>
      </w:r>
      <w:r w:rsidR="007661F4">
        <w:rPr>
          <w:rFonts w:ascii="Gudea" w:hAnsi="Gudea"/>
          <w:sz w:val="21"/>
          <w:szCs w:val="21"/>
        </w:rPr>
        <w:t xml:space="preserve">den Ergebnissen </w:t>
      </w:r>
      <w:r w:rsidR="004A7031" w:rsidRPr="004A7031">
        <w:rPr>
          <w:rFonts w:ascii="Gudea" w:hAnsi="Gudea"/>
          <w:sz w:val="21"/>
          <w:szCs w:val="21"/>
        </w:rPr>
        <w:t xml:space="preserve">aus </w:t>
      </w:r>
      <w:r w:rsidR="004A7031" w:rsidRPr="006246C1">
        <w:rPr>
          <w:rFonts w:ascii="Gudea" w:hAnsi="Gudea"/>
          <w:i/>
          <w:sz w:val="21"/>
          <w:szCs w:val="21"/>
        </w:rPr>
        <w:t>Auftrag 1</w:t>
      </w:r>
      <w:r w:rsidR="004A7031" w:rsidRPr="004A7031">
        <w:rPr>
          <w:rFonts w:ascii="Gudea" w:hAnsi="Gudea"/>
          <w:sz w:val="21"/>
          <w:szCs w:val="21"/>
        </w:rPr>
        <w:t xml:space="preserve"> </w:t>
      </w:r>
      <w:r w:rsidR="004A7031">
        <w:rPr>
          <w:rFonts w:ascii="Gudea" w:hAnsi="Gudea"/>
          <w:sz w:val="21"/>
          <w:szCs w:val="21"/>
        </w:rPr>
        <w:t xml:space="preserve">zu den Interessen und Fragen der Kinder </w:t>
      </w:r>
      <w:r w:rsidR="004A7031" w:rsidRPr="004A7031">
        <w:rPr>
          <w:rFonts w:ascii="Gudea" w:hAnsi="Gudea"/>
          <w:sz w:val="21"/>
          <w:szCs w:val="21"/>
        </w:rPr>
        <w:t xml:space="preserve">ergeben sich </w:t>
      </w:r>
      <w:r w:rsidR="004921EE">
        <w:rPr>
          <w:rFonts w:ascii="Gudea" w:hAnsi="Gudea"/>
          <w:sz w:val="21"/>
          <w:szCs w:val="21"/>
        </w:rPr>
        <w:br/>
        <w:t>bereits</w:t>
      </w:r>
      <w:r w:rsidR="004A7031" w:rsidRPr="004A7031">
        <w:rPr>
          <w:rFonts w:ascii="Gudea" w:hAnsi="Gudea"/>
          <w:sz w:val="21"/>
          <w:szCs w:val="21"/>
        </w:rPr>
        <w:t xml:space="preserve"> Überleitungen zu </w:t>
      </w:r>
      <w:r w:rsidR="004A7031">
        <w:rPr>
          <w:rFonts w:ascii="Gudea" w:hAnsi="Gudea"/>
          <w:sz w:val="21"/>
          <w:szCs w:val="21"/>
        </w:rPr>
        <w:t>diesem Auftrag</w:t>
      </w:r>
      <w:r w:rsidR="00012A93">
        <w:rPr>
          <w:rFonts w:ascii="Gudea" w:hAnsi="Gudea"/>
          <w:sz w:val="21"/>
          <w:szCs w:val="21"/>
        </w:rPr>
        <w:t xml:space="preserve">, welcher aus vier Aufgaben besteht: </w:t>
      </w:r>
      <w:r w:rsidR="00342A17">
        <w:rPr>
          <w:rFonts w:ascii="Gudea" w:hAnsi="Gudea"/>
          <w:sz w:val="21"/>
          <w:szCs w:val="21"/>
        </w:rPr>
        <w:br/>
      </w:r>
      <w:r w:rsidR="00342A17">
        <w:rPr>
          <w:rFonts w:ascii="Wingdings" w:hAnsi="Wingdings"/>
          <w:sz w:val="21"/>
          <w:szCs w:val="21"/>
        </w:rPr>
        <w:sym w:font="Wingdings 2" w:char="F097"/>
      </w:r>
      <w:r w:rsidR="004913F1">
        <w:rPr>
          <w:rFonts w:ascii="Gudea" w:hAnsi="Gudea"/>
          <w:sz w:val="21"/>
          <w:szCs w:val="21"/>
        </w:rPr>
        <w:tab/>
      </w:r>
      <w:r w:rsidR="00BD4E99">
        <w:rPr>
          <w:rFonts w:ascii="Gudea" w:hAnsi="Gudea"/>
          <w:sz w:val="21"/>
          <w:szCs w:val="21"/>
        </w:rPr>
        <w:t xml:space="preserve">Aufgaben 1 und 2 fragen nach den Vermutungen zu den Störchen im Winter und </w:t>
      </w:r>
      <w:r w:rsidR="00342A17">
        <w:rPr>
          <w:rFonts w:ascii="Gudea" w:hAnsi="Gudea"/>
          <w:sz w:val="21"/>
          <w:szCs w:val="21"/>
        </w:rPr>
        <w:t xml:space="preserve">den Gründen </w:t>
      </w:r>
      <w:r w:rsidR="004913F1">
        <w:rPr>
          <w:rFonts w:ascii="Gudea" w:hAnsi="Gudea"/>
          <w:sz w:val="21"/>
          <w:szCs w:val="21"/>
        </w:rPr>
        <w:br/>
      </w:r>
      <w:r w:rsidR="004913F1">
        <w:rPr>
          <w:rFonts w:ascii="Gudea" w:hAnsi="Gudea"/>
          <w:sz w:val="21"/>
          <w:szCs w:val="21"/>
        </w:rPr>
        <w:tab/>
      </w:r>
      <w:r w:rsidR="00342A17">
        <w:rPr>
          <w:rFonts w:ascii="Gudea" w:hAnsi="Gudea"/>
          <w:sz w:val="21"/>
          <w:szCs w:val="21"/>
        </w:rPr>
        <w:t xml:space="preserve">für den Wegzug. Dazu ist allenfalls </w:t>
      </w:r>
      <w:r w:rsidR="00342A17" w:rsidRPr="00342A17">
        <w:rPr>
          <w:rFonts w:ascii="Gudea" w:hAnsi="Gudea"/>
          <w:sz w:val="21"/>
          <w:szCs w:val="21"/>
        </w:rPr>
        <w:t>einzuführen, was eine Vermutung ist.</w:t>
      </w:r>
      <w:r w:rsidR="00342A17">
        <w:rPr>
          <w:rFonts w:ascii="Gudea" w:hAnsi="Gudea"/>
          <w:sz w:val="21"/>
          <w:szCs w:val="21"/>
        </w:rPr>
        <w:br/>
      </w:r>
      <w:r w:rsidR="00342A17">
        <w:rPr>
          <w:rFonts w:ascii="Wingdings" w:hAnsi="Wingdings"/>
          <w:sz w:val="21"/>
          <w:szCs w:val="21"/>
        </w:rPr>
        <w:sym w:font="Wingdings 2" w:char="F097"/>
      </w:r>
      <w:r w:rsidR="004913F1">
        <w:rPr>
          <w:rFonts w:ascii="Gudea" w:hAnsi="Gudea"/>
          <w:sz w:val="21"/>
          <w:szCs w:val="21"/>
        </w:rPr>
        <w:tab/>
      </w:r>
      <w:r w:rsidR="00342A17">
        <w:rPr>
          <w:rFonts w:ascii="Gudea" w:hAnsi="Gudea"/>
          <w:sz w:val="21"/>
          <w:szCs w:val="21"/>
        </w:rPr>
        <w:t xml:space="preserve">Aufgabe 3 geht der geschichtlichen Entwicklung der Naturforschung nach. </w:t>
      </w:r>
      <w:r w:rsidR="006246C1">
        <w:rPr>
          <w:rFonts w:ascii="Gudea" w:hAnsi="Gudea"/>
          <w:sz w:val="21"/>
          <w:szCs w:val="21"/>
        </w:rPr>
        <w:br/>
      </w:r>
      <w:r w:rsidR="006246C1">
        <w:rPr>
          <w:rFonts w:ascii="Gudea" w:hAnsi="Gudea"/>
          <w:sz w:val="21"/>
          <w:szCs w:val="21"/>
        </w:rPr>
        <w:tab/>
        <w:t xml:space="preserve">Dazu gibt es ein Infoblatt </w:t>
      </w:r>
      <w:r w:rsidR="00342A17">
        <w:rPr>
          <w:rFonts w:ascii="Gudea" w:hAnsi="Gudea"/>
          <w:sz w:val="21"/>
          <w:szCs w:val="21"/>
        </w:rPr>
        <w:t xml:space="preserve">für die </w:t>
      </w:r>
      <w:r w:rsidR="00342A17" w:rsidRPr="00342A17">
        <w:rPr>
          <w:rFonts w:ascii="Gudea" w:hAnsi="Gudea"/>
          <w:sz w:val="21"/>
          <w:szCs w:val="21"/>
        </w:rPr>
        <w:t>die Schülerinnen und Schüler</w:t>
      </w:r>
      <w:r w:rsidR="00342A17">
        <w:rPr>
          <w:rFonts w:ascii="Gudea" w:hAnsi="Gudea"/>
          <w:sz w:val="21"/>
          <w:szCs w:val="21"/>
        </w:rPr>
        <w:t>.</w:t>
      </w:r>
      <w:r w:rsidR="00342A17">
        <w:rPr>
          <w:rFonts w:ascii="Gudea" w:hAnsi="Gudea"/>
          <w:sz w:val="21"/>
          <w:szCs w:val="21"/>
        </w:rPr>
        <w:br/>
      </w:r>
      <w:r w:rsidR="00342A17">
        <w:rPr>
          <w:rFonts w:ascii="Wingdings" w:hAnsi="Wingdings"/>
          <w:sz w:val="21"/>
          <w:szCs w:val="21"/>
        </w:rPr>
        <w:sym w:font="Wingdings 2" w:char="F097"/>
      </w:r>
      <w:r w:rsidR="004913F1">
        <w:rPr>
          <w:rFonts w:ascii="Gudea" w:hAnsi="Gudea"/>
          <w:sz w:val="21"/>
          <w:szCs w:val="21"/>
        </w:rPr>
        <w:tab/>
      </w:r>
      <w:r w:rsidR="00342A17">
        <w:rPr>
          <w:rFonts w:ascii="Gudea" w:hAnsi="Gudea"/>
          <w:sz w:val="21"/>
          <w:szCs w:val="21"/>
        </w:rPr>
        <w:t xml:space="preserve">Aufgabe 4 zeigt andere Überwinterungsstrategien von Tieren auf, welche die Kinder zuordnen </w:t>
      </w:r>
      <w:r w:rsidR="005C0729">
        <w:rPr>
          <w:rFonts w:ascii="Gudea" w:hAnsi="Gudea"/>
          <w:sz w:val="21"/>
          <w:szCs w:val="21"/>
        </w:rPr>
        <w:br/>
      </w:r>
      <w:r w:rsidR="005C0729">
        <w:rPr>
          <w:rFonts w:ascii="Gudea" w:hAnsi="Gudea"/>
          <w:sz w:val="21"/>
          <w:szCs w:val="21"/>
        </w:rPr>
        <w:tab/>
      </w:r>
      <w:r w:rsidR="00342A17">
        <w:rPr>
          <w:rFonts w:ascii="Gudea" w:hAnsi="Gudea"/>
          <w:sz w:val="21"/>
          <w:szCs w:val="21"/>
        </w:rPr>
        <w:t xml:space="preserve">können. </w:t>
      </w:r>
    </w:p>
    <w:p w14:paraId="061219AA" w14:textId="63C06007" w:rsidR="003361D1" w:rsidRPr="00EF3674" w:rsidRDefault="00C64267" w:rsidP="006246C1">
      <w:pPr>
        <w:shd w:val="clear" w:color="auto" w:fill="B6DDE8" w:themeFill="accent5" w:themeFillTint="66"/>
        <w:tabs>
          <w:tab w:val="left" w:pos="510"/>
          <w:tab w:val="left" w:pos="567"/>
        </w:tabs>
        <w:spacing w:line="280" w:lineRule="atLeast"/>
        <w:ind w:left="284" w:hanging="284"/>
        <w:rPr>
          <w:rFonts w:ascii="Gudea" w:hAnsi="Gudea"/>
          <w:sz w:val="21"/>
          <w:szCs w:val="21"/>
        </w:rPr>
      </w:pPr>
      <w:r>
        <w:rPr>
          <w:rFonts w:ascii="Gudea" w:hAnsi="Gudea"/>
          <w:sz w:val="21"/>
          <w:szCs w:val="21"/>
        </w:rPr>
        <w:tab/>
      </w:r>
      <w:r>
        <w:rPr>
          <w:rFonts w:ascii="Wingdings" w:hAnsi="Wingdings"/>
          <w:sz w:val="21"/>
          <w:szCs w:val="21"/>
        </w:rPr>
        <w:sym w:font="Wingdings 2" w:char="F097"/>
      </w:r>
      <w:r w:rsidR="004913F1">
        <w:rPr>
          <w:rFonts w:ascii="Gudea" w:hAnsi="Gudea"/>
          <w:sz w:val="21"/>
          <w:szCs w:val="21"/>
        </w:rPr>
        <w:tab/>
      </w:r>
      <w:r>
        <w:rPr>
          <w:rFonts w:ascii="Gudea" w:hAnsi="Gudea"/>
          <w:sz w:val="21"/>
          <w:szCs w:val="21"/>
        </w:rPr>
        <w:t xml:space="preserve">Je </w:t>
      </w:r>
      <w:r w:rsidR="00DE7A77">
        <w:rPr>
          <w:rFonts w:ascii="Gudea" w:hAnsi="Gudea"/>
          <w:sz w:val="21"/>
          <w:szCs w:val="21"/>
        </w:rPr>
        <w:t xml:space="preserve">nach </w:t>
      </w:r>
      <w:r>
        <w:rPr>
          <w:rFonts w:ascii="Gudea" w:hAnsi="Gudea"/>
          <w:sz w:val="21"/>
          <w:szCs w:val="21"/>
        </w:rPr>
        <w:t xml:space="preserve">Diskussionsschwerpunkt ist Aufgabe 3 und 4 in der Reihenfolge auszutauschen. </w:t>
      </w:r>
      <w:r w:rsidR="00342A17">
        <w:rPr>
          <w:rFonts w:ascii="Gudea" w:hAnsi="Gudea"/>
          <w:sz w:val="21"/>
          <w:szCs w:val="21"/>
        </w:rPr>
        <w:br/>
      </w:r>
      <w:r w:rsidR="00BD4E99">
        <w:rPr>
          <w:rFonts w:ascii="Gudea" w:hAnsi="Gudea"/>
          <w:sz w:val="21"/>
          <w:szCs w:val="21"/>
        </w:rPr>
        <w:br/>
      </w:r>
      <w:r w:rsidR="004A7031" w:rsidRPr="006246C1">
        <w:rPr>
          <w:rFonts w:ascii="Gudea" w:hAnsi="Gudea"/>
          <w:sz w:val="21"/>
          <w:szCs w:val="21"/>
        </w:rPr>
        <w:t xml:space="preserve">Nach </w:t>
      </w:r>
      <w:r w:rsidR="00BD4E99" w:rsidRPr="006246C1">
        <w:rPr>
          <w:rFonts w:ascii="Gudea" w:hAnsi="Gudea"/>
          <w:sz w:val="21"/>
          <w:szCs w:val="21"/>
        </w:rPr>
        <w:t>einzelnen Aufgaben</w:t>
      </w:r>
      <w:r w:rsidR="00342A17" w:rsidRPr="006246C1">
        <w:rPr>
          <w:rFonts w:ascii="Gudea" w:hAnsi="Gudea"/>
          <w:sz w:val="21"/>
          <w:szCs w:val="21"/>
        </w:rPr>
        <w:t xml:space="preserve"> </w:t>
      </w:r>
      <w:r w:rsidRPr="006246C1">
        <w:rPr>
          <w:rFonts w:ascii="Gudea" w:hAnsi="Gudea"/>
          <w:sz w:val="21"/>
          <w:szCs w:val="21"/>
        </w:rPr>
        <w:t>oder am Schluss</w:t>
      </w:r>
      <w:r w:rsidR="00BD4E99" w:rsidRPr="006246C1">
        <w:rPr>
          <w:rFonts w:ascii="Gudea" w:hAnsi="Gudea"/>
          <w:sz w:val="21"/>
          <w:szCs w:val="21"/>
        </w:rPr>
        <w:t xml:space="preserve">, </w:t>
      </w:r>
      <w:r w:rsidR="004A7031" w:rsidRPr="006246C1">
        <w:rPr>
          <w:rFonts w:ascii="Gudea" w:hAnsi="Gudea"/>
          <w:sz w:val="21"/>
          <w:szCs w:val="21"/>
        </w:rPr>
        <w:t xml:space="preserve">ist eine mündliche Form des Austauschs sinnvoll. </w:t>
      </w:r>
      <w:r w:rsidR="00342A17" w:rsidRPr="006246C1">
        <w:rPr>
          <w:rFonts w:ascii="Gudea" w:hAnsi="Gudea"/>
          <w:sz w:val="21"/>
          <w:szCs w:val="21"/>
        </w:rPr>
        <w:br/>
      </w:r>
      <w:r w:rsidR="004A7031" w:rsidRPr="006246C1">
        <w:rPr>
          <w:rFonts w:ascii="Gudea" w:hAnsi="Gudea"/>
          <w:sz w:val="21"/>
          <w:szCs w:val="21"/>
        </w:rPr>
        <w:t xml:space="preserve">Einige Punkte </w:t>
      </w:r>
      <w:r w:rsidR="00342A17" w:rsidRPr="006246C1">
        <w:rPr>
          <w:rFonts w:ascii="Gudea" w:hAnsi="Gudea"/>
          <w:sz w:val="21"/>
          <w:szCs w:val="21"/>
        </w:rPr>
        <w:t xml:space="preserve">können </w:t>
      </w:r>
      <w:r w:rsidR="004A7031" w:rsidRPr="006246C1">
        <w:rPr>
          <w:rFonts w:ascii="Gudea" w:hAnsi="Gudea"/>
          <w:sz w:val="21"/>
          <w:szCs w:val="21"/>
        </w:rPr>
        <w:t>auch schriftlich fest</w:t>
      </w:r>
      <w:r w:rsidR="00342A17" w:rsidRPr="006246C1">
        <w:rPr>
          <w:rFonts w:ascii="Gudea" w:hAnsi="Gudea"/>
          <w:sz w:val="21"/>
          <w:szCs w:val="21"/>
        </w:rPr>
        <w:t>ge</w:t>
      </w:r>
      <w:r w:rsidR="004A7031" w:rsidRPr="006246C1">
        <w:rPr>
          <w:rFonts w:ascii="Gudea" w:hAnsi="Gudea"/>
          <w:sz w:val="21"/>
          <w:szCs w:val="21"/>
        </w:rPr>
        <w:t>halten</w:t>
      </w:r>
      <w:r w:rsidR="00342A17" w:rsidRPr="006246C1">
        <w:rPr>
          <w:rFonts w:ascii="Gudea" w:hAnsi="Gudea"/>
          <w:sz w:val="21"/>
          <w:szCs w:val="21"/>
        </w:rPr>
        <w:t xml:space="preserve"> und später wieder aufgegriffen werden. </w:t>
      </w:r>
      <w:r w:rsidR="00012A93" w:rsidRPr="006246C1">
        <w:rPr>
          <w:rFonts w:ascii="Gudea" w:hAnsi="Gudea"/>
          <w:sz w:val="21"/>
          <w:szCs w:val="21"/>
        </w:rPr>
        <w:br/>
      </w:r>
      <w:r w:rsidR="004A7031" w:rsidRPr="006246C1">
        <w:rPr>
          <w:rFonts w:ascii="Gudea" w:hAnsi="Gudea"/>
          <w:sz w:val="21"/>
          <w:szCs w:val="21"/>
        </w:rPr>
        <w:t>Mögliche Diskussionsfragen</w:t>
      </w:r>
      <w:r w:rsidR="004921EE" w:rsidRPr="006246C1">
        <w:rPr>
          <w:rFonts w:ascii="Gudea" w:hAnsi="Gudea"/>
          <w:sz w:val="21"/>
          <w:szCs w:val="21"/>
        </w:rPr>
        <w:t xml:space="preserve"> für den Austausch</w:t>
      </w:r>
      <w:r w:rsidR="004A7031" w:rsidRPr="006246C1">
        <w:rPr>
          <w:rFonts w:ascii="Gudea" w:hAnsi="Gudea"/>
          <w:sz w:val="21"/>
          <w:szCs w:val="21"/>
        </w:rPr>
        <w:t>:</w:t>
      </w:r>
      <w:r w:rsidR="004A7031" w:rsidRPr="004A7031">
        <w:rPr>
          <w:rFonts w:ascii="Gudea" w:hAnsi="Gudea"/>
          <w:sz w:val="21"/>
          <w:szCs w:val="21"/>
        </w:rPr>
        <w:t xml:space="preserve"> </w:t>
      </w:r>
      <w:r w:rsidR="003B10E3">
        <w:rPr>
          <w:rFonts w:ascii="Gudea" w:hAnsi="Gudea"/>
          <w:sz w:val="21"/>
          <w:szCs w:val="21"/>
        </w:rPr>
        <w:br/>
      </w:r>
      <w:r w:rsidR="003B10E3">
        <w:rPr>
          <w:rFonts w:ascii="Wingdings" w:hAnsi="Wingdings"/>
          <w:sz w:val="21"/>
          <w:szCs w:val="21"/>
        </w:rPr>
        <w:sym w:font="Wingdings 2" w:char="F097"/>
      </w:r>
      <w:r w:rsidR="004913F1">
        <w:rPr>
          <w:rFonts w:ascii="Gudea" w:hAnsi="Gudea"/>
          <w:sz w:val="21"/>
          <w:szCs w:val="21"/>
        </w:rPr>
        <w:tab/>
      </w:r>
      <w:r w:rsidR="004921EE">
        <w:rPr>
          <w:rFonts w:ascii="Gudea" w:hAnsi="Gudea"/>
          <w:sz w:val="21"/>
          <w:szCs w:val="21"/>
        </w:rPr>
        <w:t>Welche</w:t>
      </w:r>
      <w:r w:rsidR="004A7031" w:rsidRPr="003B10E3">
        <w:rPr>
          <w:rFonts w:ascii="Gudea" w:hAnsi="Gudea"/>
          <w:sz w:val="21"/>
          <w:szCs w:val="21"/>
        </w:rPr>
        <w:t xml:space="preserve"> Vermutungen </w:t>
      </w:r>
      <w:r w:rsidR="004921EE">
        <w:rPr>
          <w:rFonts w:ascii="Gudea" w:hAnsi="Gudea"/>
          <w:sz w:val="21"/>
          <w:szCs w:val="21"/>
        </w:rPr>
        <w:t xml:space="preserve">wurden </w:t>
      </w:r>
      <w:r w:rsidR="00A95D5C" w:rsidRPr="003B10E3">
        <w:rPr>
          <w:rFonts w:ascii="Gudea" w:hAnsi="Gudea"/>
          <w:sz w:val="21"/>
          <w:szCs w:val="21"/>
        </w:rPr>
        <w:t xml:space="preserve">zu den Störchen im Winter </w:t>
      </w:r>
      <w:r w:rsidR="004A7031" w:rsidRPr="003B10E3">
        <w:rPr>
          <w:rFonts w:ascii="Gudea" w:hAnsi="Gudea"/>
          <w:sz w:val="21"/>
          <w:szCs w:val="21"/>
        </w:rPr>
        <w:t xml:space="preserve">aufgestellt? Was machen </w:t>
      </w:r>
      <w:r w:rsidR="00A95D5C" w:rsidRPr="003B10E3">
        <w:rPr>
          <w:rFonts w:ascii="Gudea" w:hAnsi="Gudea"/>
          <w:sz w:val="21"/>
          <w:szCs w:val="21"/>
        </w:rPr>
        <w:t>sie</w:t>
      </w:r>
      <w:r w:rsidR="004A7031" w:rsidRPr="003B10E3">
        <w:rPr>
          <w:rFonts w:ascii="Gudea" w:hAnsi="Gudea"/>
          <w:sz w:val="21"/>
          <w:szCs w:val="21"/>
        </w:rPr>
        <w:t xml:space="preserve"> und weshalb </w:t>
      </w:r>
      <w:r w:rsidR="0066401C" w:rsidRPr="003B10E3">
        <w:rPr>
          <w:rFonts w:ascii="Gudea" w:hAnsi="Gudea"/>
          <w:sz w:val="21"/>
          <w:szCs w:val="21"/>
        </w:rPr>
        <w:br/>
      </w:r>
      <w:r w:rsidR="00EF3674">
        <w:rPr>
          <w:rFonts w:ascii="Gudea" w:hAnsi="Gudea"/>
          <w:sz w:val="21"/>
          <w:szCs w:val="21"/>
        </w:rPr>
        <w:tab/>
      </w:r>
      <w:r w:rsidR="004A7031" w:rsidRPr="003B10E3">
        <w:rPr>
          <w:rFonts w:ascii="Gudea" w:hAnsi="Gudea"/>
          <w:sz w:val="21"/>
          <w:szCs w:val="21"/>
        </w:rPr>
        <w:t xml:space="preserve">gehen sie weg? Hier </w:t>
      </w:r>
      <w:r w:rsidR="007661F4" w:rsidRPr="003B10E3">
        <w:rPr>
          <w:rFonts w:ascii="Gudea" w:hAnsi="Gudea"/>
          <w:sz w:val="21"/>
          <w:szCs w:val="21"/>
        </w:rPr>
        <w:t xml:space="preserve">können </w:t>
      </w:r>
      <w:r w:rsidR="004A7031" w:rsidRPr="003B10E3">
        <w:rPr>
          <w:rFonts w:ascii="Gudea" w:hAnsi="Gudea"/>
          <w:sz w:val="21"/>
          <w:szCs w:val="21"/>
        </w:rPr>
        <w:t xml:space="preserve">Gemeinsamkeiten </w:t>
      </w:r>
      <w:r w:rsidR="007661F4" w:rsidRPr="003B10E3">
        <w:rPr>
          <w:rFonts w:ascii="Gudea" w:hAnsi="Gudea"/>
          <w:sz w:val="21"/>
          <w:szCs w:val="21"/>
        </w:rPr>
        <w:t>gesucht</w:t>
      </w:r>
      <w:r w:rsidR="004A7031" w:rsidRPr="003B10E3">
        <w:rPr>
          <w:rFonts w:ascii="Gudea" w:hAnsi="Gudea"/>
          <w:sz w:val="21"/>
          <w:szCs w:val="21"/>
        </w:rPr>
        <w:t xml:space="preserve"> und Kategorien gebildet werden. </w:t>
      </w:r>
      <w:r w:rsidR="004921EE">
        <w:rPr>
          <w:rFonts w:ascii="Gudea" w:hAnsi="Gudea"/>
          <w:sz w:val="21"/>
          <w:szCs w:val="21"/>
        </w:rPr>
        <w:br/>
      </w:r>
      <w:r w:rsidR="004921EE">
        <w:rPr>
          <w:rFonts w:ascii="Gudea" w:hAnsi="Gudea"/>
          <w:sz w:val="21"/>
          <w:szCs w:val="21"/>
        </w:rPr>
        <w:tab/>
      </w:r>
      <w:r>
        <w:rPr>
          <w:rFonts w:ascii="Gudea" w:hAnsi="Gudea"/>
          <w:sz w:val="21"/>
          <w:szCs w:val="21"/>
        </w:rPr>
        <w:t xml:space="preserve">Wahrscheinlich </w:t>
      </w:r>
      <w:r w:rsidR="004921EE">
        <w:rPr>
          <w:rFonts w:ascii="Gudea" w:hAnsi="Gudea"/>
          <w:sz w:val="21"/>
          <w:szCs w:val="21"/>
        </w:rPr>
        <w:t xml:space="preserve">werden die Kinder vor allem die Kälte als Grund für den Wegzug nennen. </w:t>
      </w:r>
      <w:r>
        <w:rPr>
          <w:rFonts w:ascii="Gudea" w:hAnsi="Gudea"/>
          <w:sz w:val="21"/>
          <w:szCs w:val="21"/>
        </w:rPr>
        <w:br/>
      </w:r>
      <w:r w:rsidRPr="00C64267">
        <w:rPr>
          <w:rFonts w:ascii="Gudea" w:hAnsi="Gudea"/>
          <w:sz w:val="21"/>
          <w:szCs w:val="21"/>
        </w:rPr>
        <w:tab/>
      </w:r>
      <w:r w:rsidR="004921EE">
        <w:rPr>
          <w:rFonts w:ascii="Gudea" w:hAnsi="Gudea"/>
          <w:sz w:val="21"/>
          <w:szCs w:val="21"/>
        </w:rPr>
        <w:t>Entscheidender für den Wegzug ist aber das eingeschränkte Nahrung</w:t>
      </w:r>
      <w:r>
        <w:rPr>
          <w:rFonts w:ascii="Gudea" w:hAnsi="Gudea"/>
          <w:sz w:val="21"/>
          <w:szCs w:val="21"/>
        </w:rPr>
        <w:t>sangebot im Winter.</w:t>
      </w:r>
      <w:r w:rsidR="00BD4E99">
        <w:rPr>
          <w:rFonts w:ascii="Gudea" w:hAnsi="Gudea"/>
          <w:sz w:val="21"/>
          <w:szCs w:val="21"/>
        </w:rPr>
        <w:t xml:space="preserve"> </w:t>
      </w:r>
      <w:r w:rsidR="00EF3674">
        <w:rPr>
          <w:rFonts w:ascii="Gudea" w:hAnsi="Gudea"/>
          <w:sz w:val="21"/>
          <w:szCs w:val="21"/>
        </w:rPr>
        <w:br/>
      </w:r>
      <w:r w:rsidR="003B10E3">
        <w:rPr>
          <w:rFonts w:ascii="Wingdings" w:hAnsi="Wingdings"/>
        </w:rPr>
        <w:sym w:font="Wingdings 2" w:char="F097"/>
      </w:r>
      <w:r w:rsidR="004913F1">
        <w:rPr>
          <w:rFonts w:ascii="Gudea" w:hAnsi="Gudea"/>
          <w:sz w:val="21"/>
          <w:szCs w:val="21"/>
        </w:rPr>
        <w:tab/>
      </w:r>
      <w:r w:rsidR="004921EE">
        <w:rPr>
          <w:rFonts w:ascii="Gudea" w:hAnsi="Gudea"/>
          <w:sz w:val="21"/>
          <w:szCs w:val="21"/>
        </w:rPr>
        <w:t>Wie könn</w:t>
      </w:r>
      <w:r w:rsidR="004A7031" w:rsidRPr="00EF3674">
        <w:rPr>
          <w:rFonts w:ascii="Gudea" w:hAnsi="Gudea"/>
          <w:sz w:val="21"/>
          <w:szCs w:val="21"/>
        </w:rPr>
        <w:t xml:space="preserve">en diese Vermutungen überprüft werden? Diese Frage leitet </w:t>
      </w:r>
      <w:r w:rsidR="00342A17">
        <w:rPr>
          <w:rFonts w:ascii="Gudea" w:hAnsi="Gudea"/>
          <w:sz w:val="21"/>
          <w:szCs w:val="21"/>
        </w:rPr>
        <w:t xml:space="preserve">zur Naturforschung über. </w:t>
      </w:r>
      <w:r w:rsidR="004913F1">
        <w:rPr>
          <w:rFonts w:ascii="Gudea" w:hAnsi="Gudea"/>
          <w:sz w:val="21"/>
          <w:szCs w:val="21"/>
        </w:rPr>
        <w:br/>
      </w:r>
      <w:r w:rsidR="004913F1">
        <w:rPr>
          <w:rFonts w:ascii="Gudea" w:hAnsi="Gudea"/>
          <w:sz w:val="21"/>
          <w:szCs w:val="21"/>
        </w:rPr>
        <w:tab/>
        <w:t xml:space="preserve">Die </w:t>
      </w:r>
      <w:r w:rsidR="004A7031" w:rsidRPr="00EF3674">
        <w:rPr>
          <w:rFonts w:ascii="Gudea" w:hAnsi="Gudea"/>
          <w:sz w:val="21"/>
          <w:szCs w:val="21"/>
        </w:rPr>
        <w:t xml:space="preserve">Kinder </w:t>
      </w:r>
      <w:r w:rsidR="00342A17">
        <w:rPr>
          <w:rFonts w:ascii="Gudea" w:hAnsi="Gudea"/>
          <w:sz w:val="21"/>
          <w:szCs w:val="21"/>
        </w:rPr>
        <w:t xml:space="preserve">können </w:t>
      </w:r>
      <w:r>
        <w:rPr>
          <w:rFonts w:ascii="Gudea" w:hAnsi="Gudea"/>
          <w:sz w:val="21"/>
          <w:szCs w:val="21"/>
        </w:rPr>
        <w:t xml:space="preserve">z.B. </w:t>
      </w:r>
      <w:r w:rsidR="004A7031" w:rsidRPr="00EF3674">
        <w:rPr>
          <w:rFonts w:ascii="Gudea" w:hAnsi="Gudea"/>
          <w:sz w:val="21"/>
          <w:szCs w:val="21"/>
        </w:rPr>
        <w:t xml:space="preserve">einige </w:t>
      </w:r>
      <w:r w:rsidR="00342A17">
        <w:rPr>
          <w:rFonts w:ascii="Gudea" w:hAnsi="Gudea"/>
          <w:sz w:val="21"/>
          <w:szCs w:val="21"/>
        </w:rPr>
        <w:t xml:space="preserve">ihrer </w:t>
      </w:r>
      <w:r>
        <w:rPr>
          <w:rFonts w:ascii="Gudea" w:hAnsi="Gudea"/>
          <w:sz w:val="21"/>
          <w:szCs w:val="21"/>
        </w:rPr>
        <w:t xml:space="preserve">Vermutungen </w:t>
      </w:r>
      <w:r w:rsidR="004A7031" w:rsidRPr="00EF3674">
        <w:rPr>
          <w:rFonts w:ascii="Gudea" w:hAnsi="Gudea"/>
          <w:sz w:val="21"/>
          <w:szCs w:val="21"/>
        </w:rPr>
        <w:t xml:space="preserve">durch Recherchen selber überprüfen. </w:t>
      </w:r>
      <w:r>
        <w:rPr>
          <w:rFonts w:ascii="Gudea" w:hAnsi="Gudea"/>
          <w:sz w:val="21"/>
          <w:szCs w:val="21"/>
        </w:rPr>
        <w:br/>
      </w:r>
      <w:r>
        <w:rPr>
          <w:rFonts w:ascii="Wingdings" w:hAnsi="Wingdings"/>
        </w:rPr>
        <w:sym w:font="Wingdings 2" w:char="F097"/>
      </w:r>
      <w:r w:rsidR="004913F1">
        <w:rPr>
          <w:rFonts w:ascii="Gudea" w:hAnsi="Gudea"/>
          <w:sz w:val="21"/>
          <w:szCs w:val="21"/>
        </w:rPr>
        <w:tab/>
      </w:r>
      <w:r w:rsidRPr="00EF3674">
        <w:rPr>
          <w:rFonts w:ascii="Gudea" w:hAnsi="Gudea"/>
          <w:sz w:val="21"/>
          <w:szCs w:val="21"/>
        </w:rPr>
        <w:t>Wie haben die Menschen früher geforscht (s</w:t>
      </w:r>
      <w:r w:rsidR="006246C1">
        <w:rPr>
          <w:rFonts w:ascii="Gudea" w:hAnsi="Gudea"/>
          <w:sz w:val="21"/>
          <w:szCs w:val="21"/>
        </w:rPr>
        <w:t xml:space="preserve">iehe </w:t>
      </w:r>
      <w:r w:rsidRPr="00EF3674">
        <w:rPr>
          <w:rFonts w:ascii="Gudea" w:hAnsi="Gudea"/>
          <w:sz w:val="21"/>
          <w:szCs w:val="21"/>
        </w:rPr>
        <w:t xml:space="preserve">Infoblatt)? Hier ist es wichtig, auf die Bedeutung von </w:t>
      </w:r>
      <w:r w:rsidRPr="00EF3674">
        <w:rPr>
          <w:rFonts w:ascii="Gudea" w:hAnsi="Gudea"/>
          <w:sz w:val="21"/>
          <w:szCs w:val="21"/>
        </w:rPr>
        <w:br/>
      </w:r>
      <w:r w:rsidR="004913F1">
        <w:rPr>
          <w:rFonts w:ascii="Gudea" w:hAnsi="Gudea"/>
          <w:sz w:val="21"/>
          <w:szCs w:val="21"/>
        </w:rPr>
        <w:tab/>
      </w:r>
      <w:r w:rsidRPr="00EF3674">
        <w:rPr>
          <w:rFonts w:ascii="Gudea" w:hAnsi="Gudea"/>
          <w:sz w:val="21"/>
          <w:szCs w:val="21"/>
        </w:rPr>
        <w:t>direk</w:t>
      </w:r>
      <w:r w:rsidR="00012A93">
        <w:rPr>
          <w:rFonts w:ascii="Gudea" w:hAnsi="Gudea"/>
          <w:sz w:val="21"/>
          <w:szCs w:val="21"/>
        </w:rPr>
        <w:t>ten Beobachtungen und Nachweise</w:t>
      </w:r>
      <w:r w:rsidR="00DE7A77">
        <w:rPr>
          <w:rFonts w:ascii="Gudea" w:hAnsi="Gudea"/>
          <w:sz w:val="21"/>
          <w:szCs w:val="21"/>
        </w:rPr>
        <w:t>n</w:t>
      </w:r>
      <w:r w:rsidRPr="00EF3674">
        <w:rPr>
          <w:rFonts w:ascii="Gudea" w:hAnsi="Gudea"/>
          <w:sz w:val="21"/>
          <w:szCs w:val="21"/>
        </w:rPr>
        <w:t xml:space="preserve"> in der naturwissenschaftlichen Forschung einzugehen.</w:t>
      </w:r>
      <w:r w:rsidR="00EF3674">
        <w:rPr>
          <w:rFonts w:ascii="Gudea" w:hAnsi="Gudea"/>
          <w:sz w:val="21"/>
          <w:szCs w:val="21"/>
        </w:rPr>
        <w:br/>
      </w:r>
      <w:r w:rsidR="003B10E3">
        <w:rPr>
          <w:rFonts w:ascii="Wingdings" w:hAnsi="Wingdings"/>
        </w:rPr>
        <w:sym w:font="Wingdings 2" w:char="F097"/>
      </w:r>
      <w:r w:rsidR="004913F1">
        <w:rPr>
          <w:rFonts w:ascii="Gudea" w:hAnsi="Gudea"/>
          <w:sz w:val="21"/>
          <w:szCs w:val="21"/>
        </w:rPr>
        <w:tab/>
      </w:r>
      <w:r w:rsidR="00A95D5C" w:rsidRPr="00EF3674">
        <w:rPr>
          <w:rFonts w:ascii="Gudea" w:hAnsi="Gudea"/>
          <w:sz w:val="21"/>
          <w:szCs w:val="21"/>
        </w:rPr>
        <w:t xml:space="preserve">Was machen andere Tiere im Winter? Die Vermutungen zum Überwintern der Störche können </w:t>
      </w:r>
      <w:r w:rsidR="004913F1">
        <w:rPr>
          <w:rFonts w:ascii="Gudea" w:hAnsi="Gudea"/>
          <w:sz w:val="21"/>
          <w:szCs w:val="21"/>
        </w:rPr>
        <w:br/>
      </w:r>
      <w:r w:rsidR="004913F1">
        <w:rPr>
          <w:rFonts w:ascii="Gudea" w:hAnsi="Gudea"/>
          <w:sz w:val="21"/>
          <w:szCs w:val="21"/>
        </w:rPr>
        <w:tab/>
      </w:r>
      <w:r w:rsidR="00A95D5C" w:rsidRPr="00EF3674">
        <w:rPr>
          <w:rFonts w:ascii="Gudea" w:hAnsi="Gudea"/>
          <w:sz w:val="21"/>
          <w:szCs w:val="21"/>
        </w:rPr>
        <w:t>mit den Strategien an</w:t>
      </w:r>
      <w:r w:rsidR="00342A17">
        <w:rPr>
          <w:rFonts w:ascii="Gudea" w:hAnsi="Gudea"/>
          <w:sz w:val="21"/>
          <w:szCs w:val="21"/>
        </w:rPr>
        <w:t xml:space="preserve">derer Tiere verglichen werden. </w:t>
      </w:r>
      <w:r w:rsidR="00DE7A77">
        <w:rPr>
          <w:rFonts w:ascii="Gudea" w:hAnsi="Gudea"/>
          <w:sz w:val="21"/>
          <w:szCs w:val="21"/>
        </w:rPr>
        <w:t>(s</w:t>
      </w:r>
      <w:r w:rsidR="006246C1">
        <w:rPr>
          <w:rFonts w:ascii="Gudea" w:hAnsi="Gudea"/>
          <w:sz w:val="21"/>
          <w:szCs w:val="21"/>
        </w:rPr>
        <w:t xml:space="preserve">iehe </w:t>
      </w:r>
      <w:r w:rsidR="00DE7A77">
        <w:rPr>
          <w:rFonts w:ascii="Gudea" w:hAnsi="Gudea"/>
          <w:sz w:val="21"/>
          <w:szCs w:val="21"/>
        </w:rPr>
        <w:t xml:space="preserve">Aufgabe 4) </w:t>
      </w:r>
      <w:r w:rsidR="00EF3674">
        <w:rPr>
          <w:rFonts w:ascii="Gudea" w:hAnsi="Gudea"/>
          <w:sz w:val="21"/>
          <w:szCs w:val="21"/>
        </w:rPr>
        <w:br/>
      </w:r>
    </w:p>
    <w:p w14:paraId="7F6F54AA" w14:textId="77777777" w:rsidR="003432D5" w:rsidRPr="00D11507" w:rsidRDefault="007661F4" w:rsidP="00DF47FE">
      <w:pPr>
        <w:pStyle w:val="Titel"/>
        <w:spacing w:line="400" w:lineRule="exact"/>
        <w:rPr>
          <w:b w:val="0"/>
          <w:color w:val="215868" w:themeColor="accent5" w:themeShade="80"/>
          <w:sz w:val="24"/>
          <w:szCs w:val="24"/>
        </w:rPr>
      </w:pPr>
      <w:r w:rsidRPr="00D11507">
        <w:rPr>
          <w:rFonts w:ascii="DCH-Basisschrift" w:hAnsi="DCH-Basisschrift"/>
          <w:b w:val="0"/>
          <w:color w:val="215868" w:themeColor="accent5" w:themeShade="80"/>
          <w:sz w:val="24"/>
          <w:szCs w:val="24"/>
        </w:rPr>
        <w:lastRenderedPageBreak/>
        <w:t>Vermutungen zu den Störchen im Winter</w:t>
      </w:r>
      <w:r w:rsidR="00643D48" w:rsidRPr="00D11507">
        <w:rPr>
          <w:rFonts w:ascii="DCH-Basisschrift" w:hAnsi="DCH-Basisschrift"/>
          <w:b w:val="0"/>
          <w:color w:val="215868" w:themeColor="accent5" w:themeShade="80"/>
          <w:sz w:val="24"/>
          <w:szCs w:val="24"/>
        </w:rPr>
        <w:br/>
      </w:r>
    </w:p>
    <w:p w14:paraId="6D0FE9A7" w14:textId="77777777" w:rsidR="007661F4" w:rsidRPr="009C0C78" w:rsidRDefault="007661F4" w:rsidP="00DF47FE">
      <w:pPr>
        <w:spacing w:line="520" w:lineRule="exact"/>
        <w:rPr>
          <w:rFonts w:ascii="DCH-Basisschrift" w:hAnsi="DCH-Basisschrift"/>
        </w:rPr>
      </w:pPr>
      <w:r w:rsidRPr="009C0C78">
        <w:rPr>
          <w:rFonts w:ascii="DCH-Basisschrift" w:hAnsi="DCH-Basisschrift"/>
        </w:rPr>
        <w:t xml:space="preserve">Was machen die Störche im Winter? Wohin fliegen sie? </w:t>
      </w:r>
    </w:p>
    <w:p w14:paraId="16839B17" w14:textId="24663117" w:rsidR="007661F4" w:rsidRPr="006246C1" w:rsidRDefault="007661F4" w:rsidP="00DF47FE">
      <w:pPr>
        <w:spacing w:line="520" w:lineRule="exact"/>
        <w:rPr>
          <w:rFonts w:ascii="DCH-Basisschrift" w:hAnsi="DCH-Basisschrift"/>
          <w:sz w:val="23"/>
          <w:szCs w:val="23"/>
        </w:rPr>
      </w:pPr>
      <w:r w:rsidRPr="009C0C78">
        <w:rPr>
          <w:rFonts w:ascii="DCH-Basisschrift" w:hAnsi="DCH-Basisschrift"/>
        </w:rPr>
        <w:t>Was weisst du dazu? Was vermutest du?</w:t>
      </w:r>
      <w:r w:rsidRPr="006246C1">
        <w:rPr>
          <w:rFonts w:ascii="DCH-Basisschrift" w:hAnsi="DCH-Basisschrift"/>
          <w:sz w:val="23"/>
          <w:szCs w:val="23"/>
        </w:rPr>
        <w:t xml:space="preserve"> </w:t>
      </w:r>
    </w:p>
    <w:p w14:paraId="24FF7FBF" w14:textId="3026725A" w:rsidR="00275AAF" w:rsidRDefault="00275AAF" w:rsidP="00275AAF">
      <w:pPr>
        <w:spacing w:line="360" w:lineRule="exact"/>
        <w:rPr>
          <w:rFonts w:ascii="DCH-Basisschrift" w:hAnsi="DCH-Basisschrift"/>
          <w:sz w:val="24"/>
          <w:szCs w:val="24"/>
        </w:rPr>
      </w:pPr>
    </w:p>
    <w:p w14:paraId="1DC1CF51" w14:textId="62A20BF1" w:rsidR="00275AAF" w:rsidRDefault="00275AAF" w:rsidP="00275AAF">
      <w:pPr>
        <w:spacing w:line="360" w:lineRule="exact"/>
        <w:rPr>
          <w:rFonts w:ascii="DCH-Basisschrift" w:hAnsi="DCH-Basisschrift"/>
          <w:sz w:val="24"/>
          <w:szCs w:val="24"/>
        </w:rPr>
      </w:pPr>
    </w:p>
    <w:p w14:paraId="32BC723A" w14:textId="3ABD35A7" w:rsidR="00275AAF" w:rsidRDefault="00275AAF" w:rsidP="00275AAF">
      <w:pPr>
        <w:spacing w:line="360" w:lineRule="exact"/>
        <w:rPr>
          <w:rFonts w:ascii="DCH-Basisschrift" w:hAnsi="DCH-Basisschrift"/>
          <w:sz w:val="24"/>
          <w:szCs w:val="24"/>
        </w:rPr>
      </w:pPr>
      <w:r>
        <w:rPr>
          <w:rFonts w:ascii="Gudea" w:hAnsi="Gudea"/>
          <w:noProof/>
          <w:sz w:val="32"/>
          <w:szCs w:val="32"/>
        </w:rPr>
        <mc:AlternateContent>
          <mc:Choice Requires="wpg">
            <w:drawing>
              <wp:anchor distT="0" distB="0" distL="114300" distR="114300" simplePos="0" relativeHeight="252079616" behindDoc="0" locked="0" layoutInCell="1" allowOverlap="1" wp14:anchorId="23EA299F" wp14:editId="34781A2E">
                <wp:simplePos x="0" y="0"/>
                <wp:positionH relativeFrom="column">
                  <wp:posOffset>0</wp:posOffset>
                </wp:positionH>
                <wp:positionV relativeFrom="paragraph">
                  <wp:posOffset>86810</wp:posOffset>
                </wp:positionV>
                <wp:extent cx="5061095" cy="2054506"/>
                <wp:effectExtent l="0" t="0" r="44450" b="22225"/>
                <wp:wrapNone/>
                <wp:docPr id="227" name="Gruppieren 227"/>
                <wp:cNvGraphicFramePr/>
                <a:graphic xmlns:a="http://schemas.openxmlformats.org/drawingml/2006/main">
                  <a:graphicData uri="http://schemas.microsoft.com/office/word/2010/wordprocessingGroup">
                    <wpg:wgp>
                      <wpg:cNvGrpSpPr/>
                      <wpg:grpSpPr>
                        <a:xfrm>
                          <a:off x="0" y="0"/>
                          <a:ext cx="5061095" cy="2054506"/>
                          <a:chOff x="0" y="0"/>
                          <a:chExt cx="5061095" cy="2054506"/>
                        </a:xfrm>
                      </wpg:grpSpPr>
                      <wps:wsp>
                        <wps:cNvPr id="228" name="AutoShape 32"/>
                        <wps:cNvCnPr>
                          <a:cxnSpLocks noChangeShapeType="1"/>
                        </wps:cNvCnPr>
                        <wps:spPr bwMode="auto">
                          <a:xfrm>
                            <a:off x="0" y="0"/>
                            <a:ext cx="5049520" cy="0"/>
                          </a:xfrm>
                          <a:prstGeom prst="straightConnector1">
                            <a:avLst/>
                          </a:prstGeom>
                          <a:noFill/>
                          <a:ln w="1270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29" name="AutoShape 33"/>
                        <wps:cNvCnPr>
                          <a:cxnSpLocks noChangeShapeType="1"/>
                        </wps:cNvCnPr>
                        <wps:spPr bwMode="auto">
                          <a:xfrm>
                            <a:off x="11575" y="515073"/>
                            <a:ext cx="5049520" cy="0"/>
                          </a:xfrm>
                          <a:prstGeom prst="straightConnector1">
                            <a:avLst/>
                          </a:prstGeom>
                          <a:noFill/>
                          <a:ln w="1270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30" name="AutoShape 34"/>
                        <wps:cNvCnPr>
                          <a:cxnSpLocks noChangeShapeType="1"/>
                        </wps:cNvCnPr>
                        <wps:spPr bwMode="auto">
                          <a:xfrm>
                            <a:off x="0" y="1024359"/>
                            <a:ext cx="5049520" cy="0"/>
                          </a:xfrm>
                          <a:prstGeom prst="straightConnector1">
                            <a:avLst/>
                          </a:prstGeom>
                          <a:noFill/>
                          <a:ln w="1270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31" name="AutoShape 35"/>
                        <wps:cNvCnPr>
                          <a:cxnSpLocks noChangeShapeType="1"/>
                        </wps:cNvCnPr>
                        <wps:spPr bwMode="auto">
                          <a:xfrm>
                            <a:off x="11575" y="1539433"/>
                            <a:ext cx="5049520" cy="0"/>
                          </a:xfrm>
                          <a:prstGeom prst="straightConnector1">
                            <a:avLst/>
                          </a:prstGeom>
                          <a:noFill/>
                          <a:ln w="1270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32" name="AutoShape 35"/>
                        <wps:cNvCnPr>
                          <a:cxnSpLocks noChangeShapeType="1"/>
                        </wps:cNvCnPr>
                        <wps:spPr bwMode="auto">
                          <a:xfrm>
                            <a:off x="0" y="2054506"/>
                            <a:ext cx="5049520" cy="0"/>
                          </a:xfrm>
                          <a:prstGeom prst="straightConnector1">
                            <a:avLst/>
                          </a:prstGeom>
                          <a:noFill/>
                          <a:ln w="1270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38DE1768" id="Gruppieren 227" o:spid="_x0000_s1026" style="position:absolute;margin-left:0;margin-top:6.85pt;width:398.5pt;height:161.75pt;z-index:252079616" coordsize="50610,2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">
                <v:shapetype id="_x0000_t32" coordsize="21600,21600" o:spt="32" o:oned="t" path="m,l21600,21600e" filled="f">
                  <v:path arrowok="t" fillok="f" o:connecttype="none"/>
                  <o:lock v:ext="edit" shapetype="t"/>
                </v:shapetype>
                <v:shape id="AutoShape 32" o:spid="_x0000_s1027" type="#_x0000_t32" style="position:absolute;width:504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" strokeweight="1pt"/>
                <v:shape id="AutoShape 33" o:spid="_x0000_s1028" type="#_x0000_t32" style="position:absolute;left:115;top:5150;width:504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" strokeweight="1pt"/>
                <v:shape id="AutoShape 34" o:spid="_x0000_s1029" type="#_x0000_t32" style="position:absolute;top:10243;width:504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" strokeweight="1pt"/>
                <v:shape id="AutoShape 35" o:spid="_x0000_s1030" type="#_x0000_t32" style="position:absolute;left:115;top:15394;width:504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" strokeweight="1pt"/>
                <v:shape id="AutoShape 35" o:spid="_x0000_s1031" type="#_x0000_t32" style="position:absolute;top:20545;width:504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" strokeweight="1pt"/>
              </v:group>
            </w:pict>
          </mc:Fallback>
        </mc:AlternateContent>
      </w:r>
    </w:p>
    <w:p w14:paraId="717E3755" w14:textId="3C502503" w:rsidR="00275AAF" w:rsidRDefault="00275AAF" w:rsidP="00275AAF">
      <w:pPr>
        <w:spacing w:line="360" w:lineRule="exact"/>
        <w:rPr>
          <w:rFonts w:ascii="DCH-Basisschrift" w:hAnsi="DCH-Basisschrift"/>
          <w:sz w:val="24"/>
          <w:szCs w:val="24"/>
        </w:rPr>
      </w:pPr>
    </w:p>
    <w:p w14:paraId="69A8C246" w14:textId="2DF16178" w:rsidR="00275AAF" w:rsidRDefault="00275AAF" w:rsidP="00275AAF">
      <w:pPr>
        <w:spacing w:line="360" w:lineRule="exact"/>
        <w:rPr>
          <w:rFonts w:ascii="DCH-Basisschrift" w:hAnsi="DCH-Basisschrift"/>
          <w:sz w:val="24"/>
          <w:szCs w:val="24"/>
        </w:rPr>
      </w:pPr>
    </w:p>
    <w:p w14:paraId="20351761" w14:textId="37858670" w:rsidR="00275AAF" w:rsidRDefault="00275AAF" w:rsidP="00275AAF">
      <w:pPr>
        <w:spacing w:line="360" w:lineRule="exact"/>
        <w:rPr>
          <w:rFonts w:ascii="DCH-Basisschrift" w:hAnsi="DCH-Basisschrift"/>
          <w:sz w:val="24"/>
          <w:szCs w:val="24"/>
        </w:rPr>
      </w:pPr>
    </w:p>
    <w:p w14:paraId="188342E4" w14:textId="6E8B58D7" w:rsidR="00275AAF" w:rsidRDefault="00275AAF" w:rsidP="00275AAF">
      <w:pPr>
        <w:spacing w:line="360" w:lineRule="exact"/>
        <w:rPr>
          <w:rFonts w:ascii="DCH-Basisschrift" w:hAnsi="DCH-Basisschrift"/>
          <w:sz w:val="24"/>
          <w:szCs w:val="24"/>
        </w:rPr>
      </w:pPr>
    </w:p>
    <w:p w14:paraId="72DC3507" w14:textId="3ED3D642" w:rsidR="00275AAF" w:rsidRDefault="00275AAF" w:rsidP="00275AAF">
      <w:pPr>
        <w:spacing w:line="360" w:lineRule="exact"/>
        <w:rPr>
          <w:rFonts w:ascii="DCH-Basisschrift" w:hAnsi="DCH-Basisschrift"/>
          <w:sz w:val="24"/>
          <w:szCs w:val="24"/>
        </w:rPr>
      </w:pPr>
    </w:p>
    <w:p w14:paraId="5FCF755F" w14:textId="6766BD29" w:rsidR="00275AAF" w:rsidRDefault="00275AAF" w:rsidP="00275AAF">
      <w:pPr>
        <w:spacing w:line="360" w:lineRule="exact"/>
        <w:rPr>
          <w:rFonts w:ascii="DCH-Basisschrift" w:hAnsi="DCH-Basisschrift"/>
          <w:sz w:val="24"/>
          <w:szCs w:val="24"/>
        </w:rPr>
      </w:pPr>
    </w:p>
    <w:p w14:paraId="6B73C840" w14:textId="04098659" w:rsidR="00275AAF" w:rsidRDefault="00275AAF" w:rsidP="00275AAF">
      <w:pPr>
        <w:spacing w:line="360" w:lineRule="exact"/>
        <w:rPr>
          <w:rFonts w:ascii="DCH-Basisschrift" w:hAnsi="DCH-Basisschrift"/>
          <w:sz w:val="24"/>
          <w:szCs w:val="24"/>
        </w:rPr>
      </w:pPr>
    </w:p>
    <w:p w14:paraId="7C73C61E" w14:textId="18A7A8D6" w:rsidR="00275AAF" w:rsidRDefault="00275AAF" w:rsidP="00275AAF">
      <w:pPr>
        <w:spacing w:line="360" w:lineRule="exact"/>
        <w:rPr>
          <w:rFonts w:ascii="DCH-Basisschrift" w:hAnsi="DCH-Basisschrift"/>
          <w:sz w:val="24"/>
          <w:szCs w:val="24"/>
        </w:rPr>
      </w:pPr>
    </w:p>
    <w:p w14:paraId="7304C81F" w14:textId="77777777" w:rsidR="00275AAF" w:rsidRDefault="00275AAF" w:rsidP="00275AAF">
      <w:pPr>
        <w:spacing w:line="360" w:lineRule="exact"/>
        <w:rPr>
          <w:rFonts w:ascii="DCH-Basisschrift" w:hAnsi="DCH-Basisschrift"/>
          <w:sz w:val="24"/>
          <w:szCs w:val="24"/>
        </w:rPr>
      </w:pPr>
    </w:p>
    <w:p w14:paraId="48A48914" w14:textId="0DC1CB8D" w:rsidR="007661F4" w:rsidRDefault="007661F4" w:rsidP="000612B7">
      <w:pPr>
        <w:spacing w:line="480" w:lineRule="exact"/>
        <w:rPr>
          <w:rFonts w:ascii="DCH-Basisschrift" w:hAnsi="DCH-Basisschrift"/>
          <w:sz w:val="24"/>
          <w:szCs w:val="24"/>
        </w:rPr>
      </w:pPr>
    </w:p>
    <w:p w14:paraId="6B2B9DF4" w14:textId="10D75083" w:rsidR="00965655" w:rsidRPr="009C0C78" w:rsidRDefault="007661F4" w:rsidP="00EF2B6B">
      <w:pPr>
        <w:spacing w:line="520" w:lineRule="exact"/>
        <w:rPr>
          <w:rFonts w:ascii="DCH-Basisschrift" w:hAnsi="DCH-Basisschrift"/>
        </w:rPr>
      </w:pPr>
      <w:r w:rsidRPr="009C0C78">
        <w:rPr>
          <w:rFonts w:ascii="DCH-Basisschrift" w:hAnsi="DCH-Basisschrift"/>
        </w:rPr>
        <w:t xml:space="preserve">Was denkst du, weshalb fliegen die Störche im Winter weg? </w:t>
      </w:r>
      <w:r w:rsidR="006246C1" w:rsidRPr="009C0C78">
        <w:rPr>
          <w:rFonts w:ascii="DCH-Basisschrift" w:hAnsi="DCH-Basisschrift"/>
        </w:rPr>
        <w:br/>
      </w:r>
      <w:r w:rsidRPr="009C0C78">
        <w:rPr>
          <w:rFonts w:ascii="DCH-Basisschrift" w:hAnsi="DCH-Basisschrift"/>
        </w:rPr>
        <w:t xml:space="preserve">Überlege dir, was wichtig sein könnte und stelle eine </w:t>
      </w:r>
      <w:r w:rsidR="007E0D90" w:rsidRPr="009C0C78">
        <w:rPr>
          <w:rFonts w:ascii="DCH-Basisschrift" w:hAnsi="DCH-Basisschrift"/>
        </w:rPr>
        <w:br/>
      </w:r>
      <w:r w:rsidRPr="009C0C78">
        <w:rPr>
          <w:rFonts w:ascii="DCH-Basisschrift" w:hAnsi="DCH-Basisschrift"/>
        </w:rPr>
        <w:t>Vermutung auf.</w:t>
      </w:r>
      <w:r w:rsidR="00F84B07" w:rsidRPr="009C0C78">
        <w:rPr>
          <w:rFonts w:ascii="DCH-Basisschrift" w:hAnsi="DCH-Basisschrift"/>
        </w:rPr>
        <w:t xml:space="preserve"> </w:t>
      </w:r>
    </w:p>
    <w:p w14:paraId="035783BE" w14:textId="0D269FDE" w:rsidR="007E0D90" w:rsidRPr="009026A7" w:rsidRDefault="007E0D90" w:rsidP="005C0729">
      <w:pPr>
        <w:spacing w:line="360" w:lineRule="exact"/>
        <w:rPr>
          <w:rFonts w:ascii="Gudea" w:hAnsi="Gudea"/>
          <w:sz w:val="32"/>
          <w:szCs w:val="32"/>
        </w:rPr>
      </w:pPr>
    </w:p>
    <w:p w14:paraId="5249DC8F" w14:textId="42F05E40" w:rsidR="00275AAF" w:rsidRDefault="00275AAF">
      <w:pPr>
        <w:spacing w:after="200" w:line="276" w:lineRule="auto"/>
        <w:rPr>
          <w:rFonts w:ascii="Gudea" w:hAnsi="Gudea"/>
          <w:sz w:val="32"/>
          <w:szCs w:val="32"/>
        </w:rPr>
      </w:pPr>
      <w:r>
        <w:rPr>
          <w:rFonts w:ascii="Gudea" w:hAnsi="Gudea"/>
          <w:noProof/>
          <w:sz w:val="32"/>
          <w:szCs w:val="32"/>
        </w:rPr>
        <mc:AlternateContent>
          <mc:Choice Requires="wpg">
            <w:drawing>
              <wp:anchor distT="0" distB="0" distL="114300" distR="114300" simplePos="0" relativeHeight="251716096" behindDoc="0" locked="0" layoutInCell="1" allowOverlap="1" wp14:anchorId="1A5CA6C0" wp14:editId="61487E5C">
                <wp:simplePos x="0" y="0"/>
                <wp:positionH relativeFrom="column">
                  <wp:posOffset>-1905</wp:posOffset>
                </wp:positionH>
                <wp:positionV relativeFrom="paragraph">
                  <wp:posOffset>205643</wp:posOffset>
                </wp:positionV>
                <wp:extent cx="5061095" cy="2054506"/>
                <wp:effectExtent l="0" t="0" r="44450" b="22225"/>
                <wp:wrapNone/>
                <wp:docPr id="220" name="Gruppieren 220"/>
                <wp:cNvGraphicFramePr/>
                <a:graphic xmlns:a="http://schemas.openxmlformats.org/drawingml/2006/main">
                  <a:graphicData uri="http://schemas.microsoft.com/office/word/2010/wordprocessingGroup">
                    <wpg:wgp>
                      <wpg:cNvGrpSpPr/>
                      <wpg:grpSpPr>
                        <a:xfrm>
                          <a:off x="0" y="0"/>
                          <a:ext cx="5061095" cy="2054506"/>
                          <a:chOff x="0" y="0"/>
                          <a:chExt cx="5061095" cy="2054506"/>
                        </a:xfrm>
                      </wpg:grpSpPr>
                      <wps:wsp>
                        <wps:cNvPr id="214" name="AutoShape 32"/>
                        <wps:cNvCnPr>
                          <a:cxnSpLocks noChangeShapeType="1"/>
                        </wps:cNvCnPr>
                        <wps:spPr bwMode="auto">
                          <a:xfrm>
                            <a:off x="0" y="0"/>
                            <a:ext cx="5049520" cy="0"/>
                          </a:xfrm>
                          <a:prstGeom prst="straightConnector1">
                            <a:avLst/>
                          </a:prstGeom>
                          <a:noFill/>
                          <a:ln w="1270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15" name="AutoShape 33"/>
                        <wps:cNvCnPr>
                          <a:cxnSpLocks noChangeShapeType="1"/>
                        </wps:cNvCnPr>
                        <wps:spPr bwMode="auto">
                          <a:xfrm>
                            <a:off x="11575" y="515073"/>
                            <a:ext cx="5049520" cy="0"/>
                          </a:xfrm>
                          <a:prstGeom prst="straightConnector1">
                            <a:avLst/>
                          </a:prstGeom>
                          <a:noFill/>
                          <a:ln w="1270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16" name="AutoShape 34"/>
                        <wps:cNvCnPr>
                          <a:cxnSpLocks noChangeShapeType="1"/>
                        </wps:cNvCnPr>
                        <wps:spPr bwMode="auto">
                          <a:xfrm>
                            <a:off x="0" y="1024359"/>
                            <a:ext cx="5049520" cy="0"/>
                          </a:xfrm>
                          <a:prstGeom prst="straightConnector1">
                            <a:avLst/>
                          </a:prstGeom>
                          <a:noFill/>
                          <a:ln w="1270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18" name="AutoShape 35"/>
                        <wps:cNvCnPr>
                          <a:cxnSpLocks noChangeShapeType="1"/>
                        </wps:cNvCnPr>
                        <wps:spPr bwMode="auto">
                          <a:xfrm>
                            <a:off x="11575" y="1539433"/>
                            <a:ext cx="5049520" cy="0"/>
                          </a:xfrm>
                          <a:prstGeom prst="straightConnector1">
                            <a:avLst/>
                          </a:prstGeom>
                          <a:noFill/>
                          <a:ln w="1270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19" name="AutoShape 35"/>
                        <wps:cNvCnPr>
                          <a:cxnSpLocks noChangeShapeType="1"/>
                        </wps:cNvCnPr>
                        <wps:spPr bwMode="auto">
                          <a:xfrm>
                            <a:off x="0" y="2054506"/>
                            <a:ext cx="5049520" cy="0"/>
                          </a:xfrm>
                          <a:prstGeom prst="straightConnector1">
                            <a:avLst/>
                          </a:prstGeom>
                          <a:noFill/>
                          <a:ln w="1270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2F8FF4C5" id="Gruppieren 220" o:spid="_x0000_s1026" style="position:absolute;margin-left:-.15pt;margin-top:16.2pt;width:398.5pt;height:161.75pt;z-index:251716096" coordsize="50610,2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">
                <v:shape id="AutoShape 32" o:spid="_x0000_s1027" type="#_x0000_t32" style="position:absolute;width:504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" strokeweight="1pt"/>
                <v:shape id="AutoShape 33" o:spid="_x0000_s1028" type="#_x0000_t32" style="position:absolute;left:115;top:5150;width:504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" strokeweight="1pt"/>
                <v:shape id="AutoShape 34" o:spid="_x0000_s1029" type="#_x0000_t32" style="position:absolute;top:10243;width:504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" strokeweight="1pt"/>
                <v:shape id="AutoShape 35" o:spid="_x0000_s1030" type="#_x0000_t32" style="position:absolute;left:115;top:15394;width:504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" strokeweight="1pt"/>
                <v:shape id="AutoShape 35" o:spid="_x0000_s1031" type="#_x0000_t32" style="position:absolute;top:20545;width:504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" strokeweight="1pt"/>
              </v:group>
            </w:pict>
          </mc:Fallback>
        </mc:AlternateContent>
      </w:r>
      <w:r>
        <w:rPr>
          <w:rFonts w:ascii="Gudea" w:hAnsi="Gudea"/>
          <w:sz w:val="32"/>
          <w:szCs w:val="32"/>
        </w:rPr>
        <w:br w:type="page"/>
      </w:r>
    </w:p>
    <w:p w14:paraId="4568E893" w14:textId="77777777" w:rsidR="00C64267" w:rsidRPr="00860FF5" w:rsidRDefault="00C64267" w:rsidP="00DF47FE">
      <w:pPr>
        <w:spacing w:line="400" w:lineRule="exact"/>
        <w:rPr>
          <w:rFonts w:ascii="DCH-Basisschrift" w:hAnsi="DCH-Basisschrift"/>
          <w:sz w:val="24"/>
          <w:szCs w:val="24"/>
        </w:rPr>
      </w:pPr>
      <w:r w:rsidRPr="00860FF5">
        <w:rPr>
          <w:rFonts w:ascii="DCH-Basisschrift" w:hAnsi="DCH-Basisschrift"/>
          <w:color w:val="215868" w:themeColor="accent5" w:themeShade="80"/>
          <w:sz w:val="24"/>
          <w:szCs w:val="24"/>
        </w:rPr>
        <w:lastRenderedPageBreak/>
        <w:t>Eine kleine Geschichte der Naturforschung</w:t>
      </w:r>
      <w:r w:rsidRPr="00860FF5">
        <w:rPr>
          <w:rFonts w:ascii="DCH-Basisschrift" w:hAnsi="DCH-Basisschrift"/>
          <w:color w:val="215868" w:themeColor="accent5" w:themeShade="80"/>
          <w:sz w:val="24"/>
          <w:szCs w:val="24"/>
        </w:rPr>
        <w:br/>
      </w:r>
    </w:p>
    <w:p w14:paraId="54429726" w14:textId="79A9A5EE" w:rsidR="00DE7A77" w:rsidRPr="009C0C78" w:rsidRDefault="00C64267" w:rsidP="00DF47FE">
      <w:pPr>
        <w:spacing w:line="520" w:lineRule="exact"/>
        <w:rPr>
          <w:rFonts w:ascii="DCH-Basisschrift" w:hAnsi="DCH-Basisschrift"/>
        </w:rPr>
      </w:pPr>
      <w:r w:rsidRPr="009C0C78">
        <w:rPr>
          <w:rFonts w:ascii="DCH-Basisschrift" w:hAnsi="DCH-Basisschrift"/>
        </w:rPr>
        <w:t xml:space="preserve">Auch viel früher haben sich die Menschen schon gefragt, </w:t>
      </w:r>
      <w:r w:rsidRPr="009C0C78">
        <w:rPr>
          <w:rFonts w:ascii="DCH-Basisschrift" w:hAnsi="DCH-Basisschrift"/>
        </w:rPr>
        <w:br/>
        <w:t xml:space="preserve">was die Vögel im Winter machen. </w:t>
      </w:r>
      <w:r w:rsidRPr="009C0C78">
        <w:rPr>
          <w:rFonts w:ascii="DCH-Basisschrift" w:hAnsi="DCH-Basisschrift"/>
        </w:rPr>
        <w:br/>
        <w:t xml:space="preserve">Sie haben dazu Vermutungen aufgestellt, Geschichten </w:t>
      </w:r>
      <w:r w:rsidR="000A19CC" w:rsidRPr="009C0C78">
        <w:rPr>
          <w:rFonts w:ascii="DCH-Basisschrift" w:hAnsi="DCH-Basisschrift"/>
        </w:rPr>
        <w:br/>
      </w:r>
      <w:r w:rsidRPr="009C0C78">
        <w:rPr>
          <w:rFonts w:ascii="DCH-Basisschrift" w:hAnsi="DCH-Basisschrift"/>
        </w:rPr>
        <w:t xml:space="preserve">erzählt und geforscht. </w:t>
      </w:r>
      <w:proofErr w:type="spellStart"/>
      <w:r w:rsidRPr="009C0C78">
        <w:rPr>
          <w:rFonts w:ascii="DCH-Basisschrift" w:hAnsi="DCH-Basisschrift"/>
        </w:rPr>
        <w:t>Lies</w:t>
      </w:r>
      <w:proofErr w:type="spellEnd"/>
      <w:r w:rsidRPr="009C0C78">
        <w:rPr>
          <w:rFonts w:ascii="DCH-Basisschrift" w:hAnsi="DCH-Basisschrift"/>
        </w:rPr>
        <w:t xml:space="preserve"> dazu das Infoblatt. </w:t>
      </w:r>
    </w:p>
    <w:p w14:paraId="64AF20C6" w14:textId="04791778" w:rsidR="00C64267" w:rsidRDefault="00C64267" w:rsidP="00DF47FE">
      <w:pPr>
        <w:spacing w:line="520" w:lineRule="exact"/>
        <w:rPr>
          <w:rFonts w:ascii="Gudea" w:hAnsi="Gudea"/>
          <w:sz w:val="32"/>
          <w:szCs w:val="32"/>
        </w:rPr>
      </w:pPr>
      <w:r w:rsidRPr="009C0C78">
        <w:rPr>
          <w:rFonts w:ascii="DCH-Basisschrift" w:hAnsi="DCH-Basisschrift"/>
        </w:rPr>
        <w:t xml:space="preserve">Schreibe auf, was Naturforscher und Naturforscherinnen </w:t>
      </w:r>
      <w:r w:rsidR="000A19CC" w:rsidRPr="009C0C78">
        <w:rPr>
          <w:rFonts w:ascii="DCH-Basisschrift" w:hAnsi="DCH-Basisschrift"/>
        </w:rPr>
        <w:br/>
      </w:r>
      <w:r w:rsidRPr="009C0C78">
        <w:rPr>
          <w:rFonts w:ascii="DCH-Basisschrift" w:hAnsi="DCH-Basisschrift"/>
        </w:rPr>
        <w:t xml:space="preserve">heute auszeichnet. </w:t>
      </w:r>
    </w:p>
    <w:p w14:paraId="3485FC5C" w14:textId="341AC754" w:rsidR="00DF47FE" w:rsidRPr="007E0D90" w:rsidRDefault="00DF47FE" w:rsidP="00DF47FE">
      <w:pPr>
        <w:spacing w:line="400" w:lineRule="exact"/>
        <w:rPr>
          <w:rFonts w:ascii="DCH-Basisschrift" w:hAnsi="DCH-Basisschrift"/>
          <w:sz w:val="24"/>
          <w:szCs w:val="24"/>
        </w:rPr>
      </w:pPr>
    </w:p>
    <w:p w14:paraId="3BC2F7EC" w14:textId="00933ED8" w:rsidR="005C0729" w:rsidRDefault="00275AAF">
      <w:pPr>
        <w:spacing w:after="200" w:line="276" w:lineRule="auto"/>
        <w:rPr>
          <w:rFonts w:ascii="DCH-Basisschrift" w:hAnsi="DCH-Basisschrift"/>
          <w:color w:val="215868" w:themeColor="accent5" w:themeShade="80"/>
          <w:sz w:val="24"/>
          <w:szCs w:val="24"/>
        </w:rPr>
      </w:pPr>
      <w:r>
        <w:rPr>
          <w:noProof/>
        </w:rPr>
        <mc:AlternateContent>
          <mc:Choice Requires="wps">
            <w:drawing>
              <wp:anchor distT="0" distB="0" distL="114300" distR="114300" simplePos="0" relativeHeight="252084736" behindDoc="0" locked="0" layoutInCell="1" allowOverlap="1" wp14:anchorId="29BD898F" wp14:editId="75B3CCEA">
                <wp:simplePos x="0" y="0"/>
                <wp:positionH relativeFrom="column">
                  <wp:posOffset>3810</wp:posOffset>
                </wp:positionH>
                <wp:positionV relativeFrom="paragraph">
                  <wp:posOffset>2814955</wp:posOffset>
                </wp:positionV>
                <wp:extent cx="5048885" cy="0"/>
                <wp:effectExtent l="0" t="0" r="0" b="0"/>
                <wp:wrapNone/>
                <wp:docPr id="239"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8885" cy="0"/>
                        </a:xfrm>
                        <a:prstGeom prst="straightConnector1">
                          <a:avLst/>
                        </a:prstGeom>
                        <a:noFill/>
                        <a:ln w="1270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anchor>
            </w:drawing>
          </mc:Choice>
          <mc:Fallback>
            <w:pict>
              <v:shape w14:anchorId="21EE5852" id="AutoShape 35" o:spid="_x0000_s1026" type="#_x0000_t32" style="position:absolute;margin-left:.3pt;margin-top:221.65pt;width:397.55pt;height:0;z-index:25208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" strokeweight="1pt"/>
            </w:pict>
          </mc:Fallback>
        </mc:AlternateContent>
      </w:r>
      <w:r>
        <w:rPr>
          <w:rFonts w:ascii="Gudea" w:hAnsi="Gudea"/>
          <w:noProof/>
          <w:sz w:val="32"/>
          <w:szCs w:val="32"/>
        </w:rPr>
        <mc:AlternateContent>
          <mc:Choice Requires="wpg">
            <w:drawing>
              <wp:anchor distT="0" distB="0" distL="114300" distR="114300" simplePos="0" relativeHeight="252082688" behindDoc="0" locked="0" layoutInCell="1" allowOverlap="1" wp14:anchorId="1742D1E9" wp14:editId="2BDE9D44">
                <wp:simplePos x="0" y="0"/>
                <wp:positionH relativeFrom="column">
                  <wp:posOffset>0</wp:posOffset>
                </wp:positionH>
                <wp:positionV relativeFrom="paragraph">
                  <wp:posOffset>247650</wp:posOffset>
                </wp:positionV>
                <wp:extent cx="5060950" cy="2054225"/>
                <wp:effectExtent l="0" t="0" r="44450" b="22225"/>
                <wp:wrapNone/>
                <wp:docPr id="233" name="Gruppieren 233"/>
                <wp:cNvGraphicFramePr/>
                <a:graphic xmlns:a="http://schemas.openxmlformats.org/drawingml/2006/main">
                  <a:graphicData uri="http://schemas.microsoft.com/office/word/2010/wordprocessingGroup">
                    <wpg:wgp>
                      <wpg:cNvGrpSpPr/>
                      <wpg:grpSpPr>
                        <a:xfrm>
                          <a:off x="0" y="0"/>
                          <a:ext cx="5060950" cy="2054225"/>
                          <a:chOff x="0" y="0"/>
                          <a:chExt cx="5061095" cy="2054506"/>
                        </a:xfrm>
                      </wpg:grpSpPr>
                      <wps:wsp>
                        <wps:cNvPr id="234" name="AutoShape 32"/>
                        <wps:cNvCnPr>
                          <a:cxnSpLocks noChangeShapeType="1"/>
                        </wps:cNvCnPr>
                        <wps:spPr bwMode="auto">
                          <a:xfrm>
                            <a:off x="0" y="0"/>
                            <a:ext cx="5049520" cy="0"/>
                          </a:xfrm>
                          <a:prstGeom prst="straightConnector1">
                            <a:avLst/>
                          </a:prstGeom>
                          <a:noFill/>
                          <a:ln w="1270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35" name="AutoShape 33"/>
                        <wps:cNvCnPr>
                          <a:cxnSpLocks noChangeShapeType="1"/>
                        </wps:cNvCnPr>
                        <wps:spPr bwMode="auto">
                          <a:xfrm>
                            <a:off x="11575" y="515073"/>
                            <a:ext cx="5049520" cy="0"/>
                          </a:xfrm>
                          <a:prstGeom prst="straightConnector1">
                            <a:avLst/>
                          </a:prstGeom>
                          <a:noFill/>
                          <a:ln w="1270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36" name="AutoShape 34"/>
                        <wps:cNvCnPr>
                          <a:cxnSpLocks noChangeShapeType="1"/>
                        </wps:cNvCnPr>
                        <wps:spPr bwMode="auto">
                          <a:xfrm>
                            <a:off x="0" y="1024359"/>
                            <a:ext cx="5049520" cy="0"/>
                          </a:xfrm>
                          <a:prstGeom prst="straightConnector1">
                            <a:avLst/>
                          </a:prstGeom>
                          <a:noFill/>
                          <a:ln w="1270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37" name="AutoShape 35"/>
                        <wps:cNvCnPr>
                          <a:cxnSpLocks noChangeShapeType="1"/>
                        </wps:cNvCnPr>
                        <wps:spPr bwMode="auto">
                          <a:xfrm>
                            <a:off x="11575" y="1539433"/>
                            <a:ext cx="5049520" cy="0"/>
                          </a:xfrm>
                          <a:prstGeom prst="straightConnector1">
                            <a:avLst/>
                          </a:prstGeom>
                          <a:noFill/>
                          <a:ln w="1270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38" name="AutoShape 35"/>
                        <wps:cNvCnPr>
                          <a:cxnSpLocks noChangeShapeType="1"/>
                        </wps:cNvCnPr>
                        <wps:spPr bwMode="auto">
                          <a:xfrm>
                            <a:off x="0" y="2054506"/>
                            <a:ext cx="5049520" cy="0"/>
                          </a:xfrm>
                          <a:prstGeom prst="straightConnector1">
                            <a:avLst/>
                          </a:prstGeom>
                          <a:noFill/>
                          <a:ln w="1270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44AA06AD" id="Gruppieren 233" o:spid="_x0000_s1026" style="position:absolute;margin-left:0;margin-top:19.5pt;width:398.5pt;height:161.75pt;z-index:252082688" coordsize="50610,2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">
                <v:shape id="AutoShape 32" o:spid="_x0000_s1027" type="#_x0000_t32" style="position:absolute;width:504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" strokeweight="1pt"/>
                <v:shape id="AutoShape 33" o:spid="_x0000_s1028" type="#_x0000_t32" style="position:absolute;left:115;top:5150;width:504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" strokeweight="1pt"/>
                <v:shape id="AutoShape 34" o:spid="_x0000_s1029" type="#_x0000_t32" style="position:absolute;top:10243;width:504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" strokeweight="1pt"/>
                <v:shape id="AutoShape 35" o:spid="_x0000_s1030" type="#_x0000_t32" style="position:absolute;left:115;top:15394;width:504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" strokeweight="1pt"/>
                <v:shape id="AutoShape 35" o:spid="_x0000_s1031" type="#_x0000_t32" style="position:absolute;top:20545;width:504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" strokeweight="1pt"/>
              </v:group>
            </w:pict>
          </mc:Fallback>
        </mc:AlternateContent>
      </w:r>
      <w:r w:rsidR="005C0729">
        <w:rPr>
          <w:rFonts w:ascii="DCH-Basisschrift" w:hAnsi="DCH-Basisschrift"/>
          <w:color w:val="215868" w:themeColor="accent5" w:themeShade="80"/>
          <w:sz w:val="24"/>
          <w:szCs w:val="24"/>
        </w:rPr>
        <w:br w:type="page"/>
      </w:r>
    </w:p>
    <w:p w14:paraId="1710C384" w14:textId="028C7666" w:rsidR="00B87725" w:rsidRDefault="00B87725" w:rsidP="00DF47FE">
      <w:pPr>
        <w:spacing w:line="400" w:lineRule="exact"/>
        <w:rPr>
          <w:rFonts w:ascii="DCH-Basisschrift" w:hAnsi="DCH-Basisschrift"/>
          <w:color w:val="215868" w:themeColor="accent5" w:themeShade="80"/>
          <w:sz w:val="24"/>
          <w:szCs w:val="24"/>
        </w:rPr>
      </w:pPr>
      <w:r>
        <w:rPr>
          <w:rFonts w:ascii="DCH-Basisschrift" w:hAnsi="DCH-Basisschrift"/>
          <w:color w:val="215868" w:themeColor="accent5" w:themeShade="80"/>
          <w:sz w:val="24"/>
          <w:szCs w:val="24"/>
        </w:rPr>
        <w:lastRenderedPageBreak/>
        <w:t xml:space="preserve">Wie Tiere überwintern </w:t>
      </w:r>
    </w:p>
    <w:p w14:paraId="79294C82" w14:textId="77777777" w:rsidR="00B87725" w:rsidRPr="00860FF5" w:rsidRDefault="00B87725" w:rsidP="00DF47FE">
      <w:pPr>
        <w:spacing w:line="400" w:lineRule="exact"/>
        <w:rPr>
          <w:rFonts w:ascii="DCH-Basisschrift" w:hAnsi="DCH-Basisschrift"/>
          <w:sz w:val="24"/>
          <w:szCs w:val="24"/>
        </w:rPr>
      </w:pPr>
    </w:p>
    <w:p w14:paraId="406901DA" w14:textId="07BA981B" w:rsidR="00B87725" w:rsidRDefault="00B87725" w:rsidP="00DF47FE">
      <w:pPr>
        <w:spacing w:line="520" w:lineRule="exact"/>
        <w:rPr>
          <w:rFonts w:ascii="DCH-Basisschrift" w:hAnsi="DCH-Basisschrift"/>
        </w:rPr>
      </w:pPr>
      <w:r w:rsidRPr="009C0C78">
        <w:rPr>
          <w:rFonts w:ascii="DCH-Basisschrift" w:hAnsi="DCH-Basisschrift"/>
        </w:rPr>
        <w:t>Nicht nur Störche, a</w:t>
      </w:r>
      <w:r w:rsidR="00BD4E99" w:rsidRPr="009C0C78">
        <w:rPr>
          <w:rFonts w:ascii="DCH-Basisschrift" w:hAnsi="DCH-Basisschrift"/>
        </w:rPr>
        <w:t xml:space="preserve">uch andere Tiere müssen </w:t>
      </w:r>
      <w:r w:rsidR="00C64267" w:rsidRPr="009C0C78">
        <w:rPr>
          <w:rFonts w:ascii="DCH-Basisschrift" w:hAnsi="DCH-Basisschrift"/>
        </w:rPr>
        <w:t xml:space="preserve">überwintern. </w:t>
      </w:r>
      <w:r w:rsidR="00012A93" w:rsidRPr="009C0C78">
        <w:rPr>
          <w:rFonts w:ascii="DCH-Basisschrift" w:hAnsi="DCH-Basisschrift"/>
        </w:rPr>
        <w:br/>
      </w:r>
      <w:r w:rsidRPr="009C0C78">
        <w:rPr>
          <w:rFonts w:ascii="DCH-Basisschrift" w:hAnsi="DCH-Basisschrift"/>
        </w:rPr>
        <w:t xml:space="preserve">Dazu haben sie sich einiges einfallen lassen. </w:t>
      </w:r>
      <w:r w:rsidR="00DE7A77" w:rsidRPr="009C0C78">
        <w:rPr>
          <w:rFonts w:ascii="DCH-Basisschrift" w:hAnsi="DCH-Basisschrift"/>
        </w:rPr>
        <w:t xml:space="preserve">Unten findest du </w:t>
      </w:r>
      <w:r w:rsidR="006246C1" w:rsidRPr="009C0C78">
        <w:rPr>
          <w:rFonts w:ascii="DCH-Basisschrift" w:hAnsi="DCH-Basisschrift"/>
        </w:rPr>
        <w:br/>
      </w:r>
      <w:r w:rsidR="00DE7A77" w:rsidRPr="009C0C78">
        <w:rPr>
          <w:rFonts w:ascii="DCH-Basisschrift" w:hAnsi="DCH-Basisschrift"/>
        </w:rPr>
        <w:t xml:space="preserve">verschiedene Formen der Überwinterung. Welche der Tiere </w:t>
      </w:r>
      <w:r w:rsidR="000A19CC" w:rsidRPr="009C0C78">
        <w:rPr>
          <w:rFonts w:ascii="DCH-Basisschrift" w:hAnsi="DCH-Basisschrift"/>
        </w:rPr>
        <w:br/>
      </w:r>
      <w:r w:rsidR="00DE7A77" w:rsidRPr="009C0C78">
        <w:rPr>
          <w:rFonts w:ascii="DCH-Basisschrift" w:hAnsi="DCH-Basisschrift"/>
        </w:rPr>
        <w:t xml:space="preserve">passen dazu? </w:t>
      </w:r>
      <w:r w:rsidR="00F54D71" w:rsidRPr="009C0C78">
        <w:rPr>
          <w:rFonts w:ascii="DCH-Basisschrift" w:hAnsi="DCH-Basisschrift"/>
        </w:rPr>
        <w:t>Schnei</w:t>
      </w:r>
      <w:r w:rsidR="00DE7A77" w:rsidRPr="009C0C78">
        <w:rPr>
          <w:rFonts w:ascii="DCH-Basisschrift" w:hAnsi="DCH-Basisschrift"/>
        </w:rPr>
        <w:t xml:space="preserve">de die Tiere aus und ordne sie </w:t>
      </w:r>
      <w:r w:rsidRPr="009C0C78">
        <w:rPr>
          <w:rFonts w:ascii="DCH-Basisschrift" w:hAnsi="DCH-Basisschrift"/>
        </w:rPr>
        <w:t xml:space="preserve">zu. </w:t>
      </w:r>
    </w:p>
    <w:p w14:paraId="1C69FDF5" w14:textId="1022FA13" w:rsidR="00CC2F11" w:rsidRDefault="00CC2F11" w:rsidP="00DF47FE">
      <w:pPr>
        <w:spacing w:line="520" w:lineRule="exact"/>
        <w:rPr>
          <w:rFonts w:ascii="DCH-Basisschrift" w:hAnsi="DCH-Basisschrift"/>
        </w:rPr>
      </w:pPr>
    </w:p>
    <w:p w14:paraId="28E07023" w14:textId="16228CE3" w:rsidR="00CC2F11" w:rsidRPr="009C0C78" w:rsidRDefault="00CC2F11" w:rsidP="00DF47FE">
      <w:pPr>
        <w:spacing w:line="520" w:lineRule="exact"/>
        <w:rPr>
          <w:rFonts w:ascii="DCH-Basisschrift" w:hAnsi="DCH-Basisschrift"/>
        </w:rPr>
      </w:pPr>
      <w:r>
        <w:rPr>
          <w:rFonts w:ascii="Gudea" w:hAnsi="Gudea"/>
          <w:noProof/>
          <w:sz w:val="32"/>
          <w:szCs w:val="32"/>
        </w:rPr>
        <mc:AlternateContent>
          <mc:Choice Requires="wpg">
            <w:drawing>
              <wp:anchor distT="0" distB="0" distL="114300" distR="114300" simplePos="0" relativeHeight="251697664" behindDoc="0" locked="0" layoutInCell="1" allowOverlap="1" wp14:anchorId="4683919E" wp14:editId="47E43720">
                <wp:simplePos x="0" y="0"/>
                <wp:positionH relativeFrom="column">
                  <wp:posOffset>0</wp:posOffset>
                </wp:positionH>
                <wp:positionV relativeFrom="paragraph">
                  <wp:posOffset>0</wp:posOffset>
                </wp:positionV>
                <wp:extent cx="2520000" cy="5729605"/>
                <wp:effectExtent l="0" t="0" r="13970" b="23495"/>
                <wp:wrapNone/>
                <wp:docPr id="26" name="Gruppieren 26"/>
                <wp:cNvGraphicFramePr/>
                <a:graphic xmlns:a="http://schemas.openxmlformats.org/drawingml/2006/main">
                  <a:graphicData uri="http://schemas.microsoft.com/office/word/2010/wordprocessingGroup">
                    <wpg:wgp>
                      <wpg:cNvGrpSpPr/>
                      <wpg:grpSpPr>
                        <a:xfrm>
                          <a:off x="0" y="0"/>
                          <a:ext cx="2520000" cy="5729605"/>
                          <a:chOff x="0" y="0"/>
                          <a:chExt cx="2520000" cy="5729605"/>
                        </a:xfrm>
                      </wpg:grpSpPr>
                      <wps:wsp>
                        <wps:cNvPr id="17" name="Abgerundetes Rechteck 17"/>
                        <wps:cNvSpPr/>
                        <wps:spPr>
                          <a:xfrm>
                            <a:off x="0" y="2028825"/>
                            <a:ext cx="2520000" cy="1662430"/>
                          </a:xfrm>
                          <a:prstGeom prst="roundRect">
                            <a:avLst/>
                          </a:prstGeom>
                          <a:solidFill>
                            <a:sysClr val="window" lastClr="FFFFFF"/>
                          </a:solidFill>
                          <a:ln w="25400" cap="flat" cmpd="sng" algn="ctr">
                            <a:solidFill>
                              <a:srgbClr val="4F81BD">
                                <a:shade val="50000"/>
                              </a:srgbClr>
                            </a:solidFill>
                            <a:prstDash val="solid"/>
                          </a:ln>
                          <a:effectLst/>
                        </wps:spPr>
                        <wps:txbx>
                          <w:txbxContent>
                            <w:p w14:paraId="453AC243" w14:textId="77777777" w:rsidR="00CC2F11" w:rsidRPr="00A60F60" w:rsidRDefault="00CC2F11" w:rsidP="00CC2F11">
                              <w:pPr>
                                <w:jc w:val="center"/>
                                <w:rPr>
                                  <w:b/>
                                  <w:position w:val="12"/>
                                  <w:sz w:val="32"/>
                                  <w:szCs w:val="32"/>
                                </w:rPr>
                              </w:pPr>
                              <w:r w:rsidRPr="00A60F60">
                                <w:rPr>
                                  <w:b/>
                                  <w:position w:val="12"/>
                                  <w:sz w:val="32"/>
                                  <w:szCs w:val="32"/>
                                </w:rPr>
                                <w:t>Winterruhe</w:t>
                              </w:r>
                            </w:p>
                            <w:p w14:paraId="7A3B4C1E" w14:textId="77777777" w:rsidR="00CC2F11" w:rsidRDefault="00CC2F11" w:rsidP="00CC2F11">
                              <w:pPr>
                                <w:jc w:val="center"/>
                              </w:pPr>
                              <w:r>
                                <w:t xml:space="preserve">Ich schlafe im Winter mehr als </w:t>
                              </w:r>
                              <w:r>
                                <w:br/>
                                <w:t xml:space="preserve">im Sommer. </w:t>
                              </w:r>
                              <w:r>
                                <w:br/>
                                <w:t xml:space="preserve">Trotzdem bin ich fast täglich </w:t>
                              </w:r>
                              <w:r>
                                <w:br/>
                                <w:t xml:space="preserve">unterwegs, um zu fressen. </w:t>
                              </w:r>
                              <w:r>
                                <w:br/>
                                <w:t xml:space="preserve">Für Nahrung habe ich vorgesorgt und im Sommer Verstecke </w:t>
                              </w:r>
                              <w:r>
                                <w:br/>
                                <w:t xml:space="preserve">angelegt.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Abgerundetes Rechteck 20"/>
                        <wps:cNvSpPr/>
                        <wps:spPr>
                          <a:xfrm>
                            <a:off x="0" y="0"/>
                            <a:ext cx="2520000" cy="1662546"/>
                          </a:xfrm>
                          <a:prstGeom prst="roundRect">
                            <a:avLst/>
                          </a:prstGeom>
                          <a:solidFill>
                            <a:sysClr val="window" lastClr="FFFFFF"/>
                          </a:solidFill>
                          <a:ln w="25400" cap="flat" cmpd="sng" algn="ctr">
                            <a:solidFill>
                              <a:srgbClr val="4F81BD">
                                <a:shade val="50000"/>
                              </a:srgbClr>
                            </a:solidFill>
                            <a:prstDash val="solid"/>
                          </a:ln>
                          <a:effectLst/>
                        </wps:spPr>
                        <wps:txbx>
                          <w:txbxContent>
                            <w:p w14:paraId="4FE41B8D" w14:textId="77777777" w:rsidR="00CC2F11" w:rsidRPr="00A60F60" w:rsidRDefault="00CC2F11" w:rsidP="00CC2F11">
                              <w:pPr>
                                <w:jc w:val="center"/>
                                <w:rPr>
                                  <w:b/>
                                  <w:position w:val="12"/>
                                  <w:sz w:val="32"/>
                                  <w:szCs w:val="32"/>
                                </w:rPr>
                              </w:pPr>
                              <w:r w:rsidRPr="00A60F60">
                                <w:rPr>
                                  <w:b/>
                                  <w:position w:val="12"/>
                                  <w:sz w:val="32"/>
                                  <w:szCs w:val="32"/>
                                </w:rPr>
                                <w:t>Winterschlaf</w:t>
                              </w:r>
                            </w:p>
                            <w:p w14:paraId="7D01C56A" w14:textId="77777777" w:rsidR="00CC2F11" w:rsidRPr="00A60F60" w:rsidRDefault="00CC2F11" w:rsidP="00CC2F11">
                              <w:pPr>
                                <w:jc w:val="center"/>
                                <w:rPr>
                                  <w:b/>
                                  <w:position w:val="6"/>
                                  <w:sz w:val="32"/>
                                  <w:szCs w:val="32"/>
                                </w:rPr>
                              </w:pPr>
                              <w:r>
                                <w:t xml:space="preserve">Im Herbst fresse ich mir </w:t>
                              </w:r>
                              <w:r>
                                <w:br/>
                                <w:t xml:space="preserve">reichlich Fett an. So kann ich im Winter in meinem unterirdischen Nest schlafen. Meine Körpertemperatur ist tief und ich atme nur wenig. Selten wache ich im </w:t>
                              </w:r>
                              <w:r>
                                <w:br/>
                                <w:t xml:space="preserve">Winter auf. </w:t>
                              </w:r>
                            </w:p>
                            <w:p w14:paraId="47FF6181" w14:textId="77777777" w:rsidR="00CC2F11" w:rsidRDefault="00CC2F11" w:rsidP="00CC2F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Abgerundetes Rechteck 21"/>
                        <wps:cNvSpPr/>
                        <wps:spPr>
                          <a:xfrm>
                            <a:off x="0" y="4067175"/>
                            <a:ext cx="2519680" cy="1662430"/>
                          </a:xfrm>
                          <a:prstGeom prst="roundRect">
                            <a:avLst/>
                          </a:prstGeom>
                          <a:solidFill>
                            <a:sysClr val="window" lastClr="FFFFFF"/>
                          </a:solidFill>
                          <a:ln w="25400" cap="flat" cmpd="sng" algn="ctr">
                            <a:solidFill>
                              <a:srgbClr val="4F81BD">
                                <a:shade val="50000"/>
                              </a:srgbClr>
                            </a:solidFill>
                            <a:prstDash val="solid"/>
                          </a:ln>
                          <a:effectLst/>
                        </wps:spPr>
                        <wps:txbx>
                          <w:txbxContent>
                            <w:p w14:paraId="2B4C5E38" w14:textId="77777777" w:rsidR="00CC2F11" w:rsidRPr="00A60F60" w:rsidRDefault="00CC2F11" w:rsidP="00CC2F11">
                              <w:pPr>
                                <w:jc w:val="center"/>
                                <w:rPr>
                                  <w:b/>
                                  <w:position w:val="12"/>
                                  <w:sz w:val="32"/>
                                  <w:szCs w:val="32"/>
                                </w:rPr>
                              </w:pPr>
                              <w:r w:rsidRPr="00A60F60">
                                <w:rPr>
                                  <w:b/>
                                  <w:position w:val="12"/>
                                  <w:sz w:val="32"/>
                                  <w:szCs w:val="32"/>
                                </w:rPr>
                                <w:t>Winterstarre</w:t>
                              </w:r>
                            </w:p>
                            <w:p w14:paraId="2BC74158" w14:textId="77777777" w:rsidR="00CC2F11" w:rsidRDefault="00CC2F11" w:rsidP="00CC2F11">
                              <w:pPr>
                                <w:jc w:val="center"/>
                              </w:pPr>
                              <w:r>
                                <w:t xml:space="preserve">Ich suche einen Ort ohne Frost unter der Erde oder im Schlamm. Da sich meine Körpertemperatur der Umgebung anpasst, sinkt die Temperatur. In der Kälte erstarre ich, bis die Temperatur wieder steigt.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83919E" id="Gruppieren 26" o:spid="_x0000_s1027" style="position:absolute;margin-left:0;margin-top:0;width:198.45pt;height:451.15pt;z-index:251697664" coordsize="25200,57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">
                <v:roundrect id="Abgerundetes Rechteck 17" o:spid="_x0000_s1028" style="position:absolute;top:20288;width:25200;height:166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" fillcolor="window" strokecolor="#385d8a" strokeweight="2pt">
                  <v:textbox>
                    <w:txbxContent>
                      <w:p w14:paraId="453AC243" w14:textId="77777777" w:rsidR="00CC2F11" w:rsidRPr="00A60F60" w:rsidRDefault="00CC2F11" w:rsidP="00CC2F11">
                        <w:pPr>
                          <w:jc w:val="center"/>
                          <w:rPr>
                            <w:b/>
                            <w:position w:val="12"/>
                            <w:sz w:val="32"/>
                            <w:szCs w:val="32"/>
                          </w:rPr>
                        </w:pPr>
                        <w:r w:rsidRPr="00A60F60">
                          <w:rPr>
                            <w:b/>
                            <w:position w:val="12"/>
                            <w:sz w:val="32"/>
                            <w:szCs w:val="32"/>
                          </w:rPr>
                          <w:t>Winterruhe</w:t>
                        </w:r>
                      </w:p>
                      <w:p w14:paraId="7A3B4C1E" w14:textId="77777777" w:rsidR="00CC2F11" w:rsidRDefault="00CC2F11" w:rsidP="00CC2F11">
                        <w:pPr>
                          <w:jc w:val="center"/>
                        </w:pPr>
                        <w:r>
                          <w:t xml:space="preserve">Ich schlafe im Winter mehr als </w:t>
                        </w:r>
                        <w:r>
                          <w:br/>
                          <w:t xml:space="preserve">im Sommer. </w:t>
                        </w:r>
                        <w:r>
                          <w:br/>
                          <w:t xml:space="preserve">Trotzdem bin ich fast täglich </w:t>
                        </w:r>
                        <w:r>
                          <w:br/>
                          <w:t xml:space="preserve">unterwegs, um zu fressen. </w:t>
                        </w:r>
                        <w:r>
                          <w:br/>
                          <w:t xml:space="preserve">Für Nahrung habe ich vorgesorgt und im Sommer Verstecke </w:t>
                        </w:r>
                        <w:r>
                          <w:br/>
                          <w:t xml:space="preserve">angelegt. </w:t>
                        </w:r>
                      </w:p>
                    </w:txbxContent>
                  </v:textbox>
                </v:roundrect>
                <v:roundrect id="Abgerundetes Rechteck 20" o:spid="_x0000_s1029" style="position:absolute;width:25200;height:166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" fillcolor="window" strokecolor="#385d8a" strokeweight="2pt">
                  <v:textbox>
                    <w:txbxContent>
                      <w:p w14:paraId="4FE41B8D" w14:textId="77777777" w:rsidR="00CC2F11" w:rsidRPr="00A60F60" w:rsidRDefault="00CC2F11" w:rsidP="00CC2F11">
                        <w:pPr>
                          <w:jc w:val="center"/>
                          <w:rPr>
                            <w:b/>
                            <w:position w:val="12"/>
                            <w:sz w:val="32"/>
                            <w:szCs w:val="32"/>
                          </w:rPr>
                        </w:pPr>
                        <w:r w:rsidRPr="00A60F60">
                          <w:rPr>
                            <w:b/>
                            <w:position w:val="12"/>
                            <w:sz w:val="32"/>
                            <w:szCs w:val="32"/>
                          </w:rPr>
                          <w:t>Winterschlaf</w:t>
                        </w:r>
                      </w:p>
                      <w:p w14:paraId="7D01C56A" w14:textId="77777777" w:rsidR="00CC2F11" w:rsidRPr="00A60F60" w:rsidRDefault="00CC2F11" w:rsidP="00CC2F11">
                        <w:pPr>
                          <w:jc w:val="center"/>
                          <w:rPr>
                            <w:b/>
                            <w:position w:val="6"/>
                            <w:sz w:val="32"/>
                            <w:szCs w:val="32"/>
                          </w:rPr>
                        </w:pPr>
                        <w:r>
                          <w:t xml:space="preserve">Im Herbst fresse ich mir </w:t>
                        </w:r>
                        <w:r>
                          <w:br/>
                          <w:t xml:space="preserve">reichlich Fett an. So kann ich im Winter in meinem unterirdischen Nest schlafen. Meine Körpertemperatur ist tief und ich atme nur wenig. Selten wache ich im </w:t>
                        </w:r>
                        <w:r>
                          <w:br/>
                          <w:t xml:space="preserve">Winter auf. </w:t>
                        </w:r>
                      </w:p>
                      <w:p w14:paraId="47FF6181" w14:textId="77777777" w:rsidR="00CC2F11" w:rsidRDefault="00CC2F11" w:rsidP="00CC2F11">
                        <w:pPr>
                          <w:jc w:val="center"/>
                        </w:pPr>
                      </w:p>
                    </w:txbxContent>
                  </v:textbox>
                </v:roundrect>
                <v:roundrect id="Abgerundetes Rechteck 21" o:spid="_x0000_s1030" style="position:absolute;top:40671;width:25196;height:166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" fillcolor="window" strokecolor="#385d8a" strokeweight="2pt">
                  <v:textbox>
                    <w:txbxContent>
                      <w:p w14:paraId="2B4C5E38" w14:textId="77777777" w:rsidR="00CC2F11" w:rsidRPr="00A60F60" w:rsidRDefault="00CC2F11" w:rsidP="00CC2F11">
                        <w:pPr>
                          <w:jc w:val="center"/>
                          <w:rPr>
                            <w:b/>
                            <w:position w:val="12"/>
                            <w:sz w:val="32"/>
                            <w:szCs w:val="32"/>
                          </w:rPr>
                        </w:pPr>
                        <w:r w:rsidRPr="00A60F60">
                          <w:rPr>
                            <w:b/>
                            <w:position w:val="12"/>
                            <w:sz w:val="32"/>
                            <w:szCs w:val="32"/>
                          </w:rPr>
                          <w:t>Winterstarre</w:t>
                        </w:r>
                      </w:p>
                      <w:p w14:paraId="2BC74158" w14:textId="77777777" w:rsidR="00CC2F11" w:rsidRDefault="00CC2F11" w:rsidP="00CC2F11">
                        <w:pPr>
                          <w:jc w:val="center"/>
                        </w:pPr>
                        <w:r>
                          <w:t xml:space="preserve">Ich suche einen Ort ohne Frost unter der Erde oder im Schlamm. Da sich meine Körpertemperatur der Umgebung anpasst, sinkt die Temperatur. In der Kälte erstarre ich, bis die Temperatur wieder steigt. </w:t>
                        </w:r>
                      </w:p>
                    </w:txbxContent>
                  </v:textbox>
                </v:roundrect>
              </v:group>
            </w:pict>
          </mc:Fallback>
        </mc:AlternateContent>
      </w:r>
    </w:p>
    <w:p w14:paraId="1778CDF5" w14:textId="77777777" w:rsidR="00B87725" w:rsidRDefault="00B87725" w:rsidP="003361D1">
      <w:pPr>
        <w:spacing w:line="280" w:lineRule="atLeast"/>
        <w:rPr>
          <w:rFonts w:ascii="Gudea" w:hAnsi="Gudea"/>
          <w:sz w:val="32"/>
          <w:szCs w:val="32"/>
        </w:rPr>
      </w:pPr>
    </w:p>
    <w:p w14:paraId="1081E79B" w14:textId="23DA45F5" w:rsidR="00B87725" w:rsidRDefault="00B87725" w:rsidP="003361D1">
      <w:pPr>
        <w:spacing w:line="280" w:lineRule="atLeast"/>
        <w:rPr>
          <w:rFonts w:ascii="Gudea" w:hAnsi="Gudea"/>
          <w:sz w:val="32"/>
          <w:szCs w:val="32"/>
        </w:rPr>
      </w:pPr>
    </w:p>
    <w:p w14:paraId="629ED03E" w14:textId="77777777" w:rsidR="00B87725" w:rsidRDefault="00B87725" w:rsidP="003361D1">
      <w:pPr>
        <w:spacing w:line="280" w:lineRule="atLeast"/>
        <w:rPr>
          <w:rFonts w:ascii="Gudea" w:hAnsi="Gudea"/>
          <w:sz w:val="32"/>
          <w:szCs w:val="32"/>
        </w:rPr>
      </w:pPr>
    </w:p>
    <w:p w14:paraId="01A7B770" w14:textId="77777777" w:rsidR="00B87725" w:rsidRDefault="00B87725" w:rsidP="003361D1">
      <w:pPr>
        <w:spacing w:line="280" w:lineRule="atLeast"/>
        <w:rPr>
          <w:rFonts w:ascii="Gudea" w:hAnsi="Gudea"/>
          <w:sz w:val="32"/>
          <w:szCs w:val="32"/>
        </w:rPr>
      </w:pPr>
    </w:p>
    <w:p w14:paraId="1A350028" w14:textId="77777777" w:rsidR="00B87725" w:rsidRDefault="00B87725" w:rsidP="003361D1">
      <w:pPr>
        <w:spacing w:line="280" w:lineRule="atLeast"/>
        <w:rPr>
          <w:rFonts w:ascii="Gudea" w:hAnsi="Gudea"/>
          <w:sz w:val="32"/>
          <w:szCs w:val="32"/>
        </w:rPr>
      </w:pPr>
    </w:p>
    <w:p w14:paraId="7E53C869" w14:textId="77777777" w:rsidR="00B87725" w:rsidRDefault="00B87725" w:rsidP="003361D1">
      <w:pPr>
        <w:spacing w:line="280" w:lineRule="atLeast"/>
        <w:rPr>
          <w:rFonts w:ascii="Gudea" w:hAnsi="Gudea"/>
          <w:sz w:val="32"/>
          <w:szCs w:val="32"/>
        </w:rPr>
      </w:pPr>
    </w:p>
    <w:p w14:paraId="6F3C4D3B" w14:textId="77777777" w:rsidR="00B87725" w:rsidRDefault="00B87725" w:rsidP="003361D1">
      <w:pPr>
        <w:spacing w:line="280" w:lineRule="atLeast"/>
        <w:rPr>
          <w:rFonts w:ascii="Gudea" w:hAnsi="Gudea"/>
          <w:sz w:val="32"/>
          <w:szCs w:val="32"/>
        </w:rPr>
      </w:pPr>
    </w:p>
    <w:p w14:paraId="776BB403" w14:textId="77777777" w:rsidR="00B87725" w:rsidRDefault="00B87725" w:rsidP="003361D1">
      <w:pPr>
        <w:spacing w:line="280" w:lineRule="atLeast"/>
        <w:rPr>
          <w:rFonts w:ascii="Gudea" w:hAnsi="Gudea"/>
          <w:sz w:val="32"/>
          <w:szCs w:val="32"/>
        </w:rPr>
      </w:pPr>
    </w:p>
    <w:p w14:paraId="7E119190" w14:textId="109717FA" w:rsidR="00B87725" w:rsidRDefault="00B87725" w:rsidP="003361D1">
      <w:pPr>
        <w:spacing w:line="280" w:lineRule="atLeast"/>
        <w:rPr>
          <w:rFonts w:ascii="Gudea" w:hAnsi="Gudea"/>
          <w:sz w:val="32"/>
          <w:szCs w:val="32"/>
        </w:rPr>
      </w:pPr>
    </w:p>
    <w:p w14:paraId="030A432B" w14:textId="65069450" w:rsidR="00B87725" w:rsidRDefault="00B87725" w:rsidP="003361D1">
      <w:pPr>
        <w:spacing w:line="280" w:lineRule="atLeast"/>
        <w:rPr>
          <w:rFonts w:ascii="Gudea" w:hAnsi="Gudea"/>
          <w:sz w:val="32"/>
          <w:szCs w:val="32"/>
        </w:rPr>
      </w:pPr>
    </w:p>
    <w:p w14:paraId="3BBF73DB" w14:textId="77777777" w:rsidR="00B87725" w:rsidRDefault="00B87725" w:rsidP="003361D1">
      <w:pPr>
        <w:spacing w:line="280" w:lineRule="atLeast"/>
        <w:rPr>
          <w:rFonts w:ascii="Gudea" w:hAnsi="Gudea"/>
          <w:sz w:val="32"/>
          <w:szCs w:val="32"/>
        </w:rPr>
      </w:pPr>
    </w:p>
    <w:p w14:paraId="3ACC6AFC" w14:textId="77777777" w:rsidR="00B87725" w:rsidRDefault="00B87725" w:rsidP="003361D1">
      <w:pPr>
        <w:spacing w:line="280" w:lineRule="atLeast"/>
        <w:rPr>
          <w:rFonts w:ascii="Gudea" w:hAnsi="Gudea"/>
          <w:sz w:val="32"/>
          <w:szCs w:val="32"/>
        </w:rPr>
      </w:pPr>
    </w:p>
    <w:p w14:paraId="4F310888" w14:textId="77777777" w:rsidR="00B87725" w:rsidRDefault="00B87725" w:rsidP="003361D1">
      <w:pPr>
        <w:spacing w:line="280" w:lineRule="atLeast"/>
        <w:rPr>
          <w:rFonts w:ascii="Gudea" w:hAnsi="Gudea"/>
          <w:sz w:val="32"/>
          <w:szCs w:val="32"/>
        </w:rPr>
      </w:pPr>
    </w:p>
    <w:p w14:paraId="27213215" w14:textId="77777777" w:rsidR="00F54D71" w:rsidRDefault="00F54D71" w:rsidP="003361D1">
      <w:pPr>
        <w:spacing w:line="280" w:lineRule="atLeast"/>
        <w:rPr>
          <w:rFonts w:ascii="Gudea" w:hAnsi="Gudea"/>
          <w:sz w:val="32"/>
          <w:szCs w:val="32"/>
        </w:rPr>
      </w:pPr>
    </w:p>
    <w:p w14:paraId="3F8B1FF4" w14:textId="77777777" w:rsidR="00F54D71" w:rsidRDefault="00F54D71" w:rsidP="003361D1">
      <w:pPr>
        <w:spacing w:line="280" w:lineRule="atLeast"/>
        <w:rPr>
          <w:rFonts w:ascii="Gudea" w:hAnsi="Gudea"/>
          <w:sz w:val="32"/>
          <w:szCs w:val="32"/>
        </w:rPr>
      </w:pPr>
    </w:p>
    <w:p w14:paraId="0B4F2BFB" w14:textId="6947188E" w:rsidR="00F54D71" w:rsidRDefault="00F54D71" w:rsidP="003361D1">
      <w:pPr>
        <w:spacing w:line="280" w:lineRule="atLeast"/>
        <w:rPr>
          <w:rFonts w:ascii="Gudea" w:hAnsi="Gudea"/>
          <w:sz w:val="32"/>
          <w:szCs w:val="32"/>
        </w:rPr>
      </w:pPr>
    </w:p>
    <w:p w14:paraId="77570131" w14:textId="35976225" w:rsidR="00C64267" w:rsidRPr="009026A7" w:rsidRDefault="00C64267" w:rsidP="003361D1">
      <w:pPr>
        <w:spacing w:line="280" w:lineRule="atLeast"/>
        <w:rPr>
          <w:rFonts w:ascii="Gudea" w:hAnsi="Gudea"/>
          <w:sz w:val="32"/>
          <w:szCs w:val="32"/>
        </w:rPr>
      </w:pPr>
    </w:p>
    <w:p w14:paraId="5FD599CD" w14:textId="5649061E" w:rsidR="00F54D71" w:rsidRDefault="00F54D71">
      <w:pPr>
        <w:spacing w:after="200" w:line="276" w:lineRule="auto"/>
        <w:rPr>
          <w:rFonts w:ascii="DCH-Basisschrift" w:hAnsi="DCH-Basisschrift"/>
          <w:sz w:val="24"/>
          <w:szCs w:val="24"/>
        </w:rPr>
      </w:pPr>
    </w:p>
    <w:p w14:paraId="207A47FC" w14:textId="77777777" w:rsidR="00F54D71" w:rsidRDefault="00F54D71">
      <w:pPr>
        <w:spacing w:after="200" w:line="276" w:lineRule="auto"/>
        <w:rPr>
          <w:rFonts w:ascii="DCH-Basisschrift" w:hAnsi="DCH-Basisschrift"/>
          <w:sz w:val="24"/>
          <w:szCs w:val="24"/>
        </w:rPr>
      </w:pPr>
    </w:p>
    <w:p w14:paraId="0E28415A" w14:textId="09B78A9D" w:rsidR="00F54D71" w:rsidRDefault="00CC2F11">
      <w:pPr>
        <w:spacing w:after="200" w:line="276" w:lineRule="auto"/>
        <w:rPr>
          <w:rFonts w:ascii="DCH-Basisschrift" w:hAnsi="DCH-Basisschrift"/>
          <w:sz w:val="24"/>
          <w:szCs w:val="24"/>
        </w:rPr>
      </w:pPr>
      <w:r>
        <w:rPr>
          <w:rFonts w:ascii="DCH-Basisschrift" w:hAnsi="DCH-Basisschrift"/>
          <w:noProof/>
          <w:sz w:val="24"/>
          <w:szCs w:val="24"/>
        </w:rPr>
        <w:lastRenderedPageBreak/>
        <mc:AlternateContent>
          <mc:Choice Requires="wpg">
            <w:drawing>
              <wp:anchor distT="0" distB="0" distL="114300" distR="114300" simplePos="0" relativeHeight="251699712" behindDoc="0" locked="0" layoutInCell="1" allowOverlap="1" wp14:anchorId="614D7071" wp14:editId="1923AE8E">
                <wp:simplePos x="0" y="0"/>
                <wp:positionH relativeFrom="column">
                  <wp:posOffset>0</wp:posOffset>
                </wp:positionH>
                <wp:positionV relativeFrom="paragraph">
                  <wp:posOffset>0</wp:posOffset>
                </wp:positionV>
                <wp:extent cx="2557780" cy="5768340"/>
                <wp:effectExtent l="0" t="0" r="13970" b="22860"/>
                <wp:wrapNone/>
                <wp:docPr id="3" name="Gruppieren 3"/>
                <wp:cNvGraphicFramePr/>
                <a:graphic xmlns:a="http://schemas.openxmlformats.org/drawingml/2006/main">
                  <a:graphicData uri="http://schemas.microsoft.com/office/word/2010/wordprocessingGroup">
                    <wpg:wgp>
                      <wpg:cNvGrpSpPr/>
                      <wpg:grpSpPr>
                        <a:xfrm>
                          <a:off x="0" y="0"/>
                          <a:ext cx="2557780" cy="5768340"/>
                          <a:chOff x="0" y="0"/>
                          <a:chExt cx="2557780" cy="5768340"/>
                        </a:xfrm>
                      </wpg:grpSpPr>
                      <wps:wsp>
                        <wps:cNvPr id="292" name="Abgerundetes Rechteck 292"/>
                        <wps:cNvSpPr/>
                        <wps:spPr>
                          <a:xfrm>
                            <a:off x="38100" y="4105275"/>
                            <a:ext cx="2519680" cy="1663065"/>
                          </a:xfrm>
                          <a:prstGeom prst="roundRect">
                            <a:avLst/>
                          </a:prstGeom>
                          <a:solidFill>
                            <a:sysClr val="window" lastClr="FFFFFF"/>
                          </a:solidFill>
                          <a:ln w="25400" cap="flat" cmpd="sng" algn="ctr">
                            <a:solidFill>
                              <a:srgbClr val="4F81BD">
                                <a:shade val="50000"/>
                              </a:srgbClr>
                            </a:solidFill>
                            <a:prstDash val="solid"/>
                          </a:ln>
                          <a:effectLst/>
                        </wps:spPr>
                        <wps:txbx>
                          <w:txbxContent>
                            <w:p w14:paraId="33C067D5" w14:textId="77777777" w:rsidR="00CC2F11" w:rsidRPr="00A60F60" w:rsidRDefault="00CC2F11" w:rsidP="00CC2F11">
                              <w:pPr>
                                <w:jc w:val="center"/>
                                <w:rPr>
                                  <w:b/>
                                  <w:position w:val="12"/>
                                  <w:sz w:val="32"/>
                                  <w:szCs w:val="32"/>
                                </w:rPr>
                              </w:pPr>
                              <w:r w:rsidRPr="00A60F60">
                                <w:rPr>
                                  <w:b/>
                                  <w:position w:val="12"/>
                                  <w:sz w:val="32"/>
                                  <w:szCs w:val="32"/>
                                </w:rPr>
                                <w:t>Frostschutz</w:t>
                              </w:r>
                            </w:p>
                            <w:p w14:paraId="775C202E" w14:textId="77777777" w:rsidR="00CC2F11" w:rsidRDefault="00CC2F11" w:rsidP="00CC2F11">
                              <w:pPr>
                                <w:jc w:val="center"/>
                              </w:pPr>
                              <w:r>
                                <w:t xml:space="preserve">Winter – kein Problem für mich. Dafür habe ich ein </w:t>
                              </w:r>
                              <w:r>
                                <w:br/>
                                <w:t xml:space="preserve">eigenes Frostschutzmittel </w:t>
                              </w:r>
                              <w:r>
                                <w:br/>
                                <w:t xml:space="preserve">im Körper. </w:t>
                              </w:r>
                              <w:r>
                                <w:br/>
                                <w:t xml:space="preserve">So hänge ich reglos an </w:t>
                              </w:r>
                              <w:r>
                                <w:br/>
                                <w:t xml:space="preserve">einem Zweig. Wird es wärmer, fliege ich wieder los.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Abgerundetes Rechteck 293"/>
                        <wps:cNvSpPr/>
                        <wps:spPr>
                          <a:xfrm>
                            <a:off x="28575" y="2057400"/>
                            <a:ext cx="2519680" cy="1663065"/>
                          </a:xfrm>
                          <a:prstGeom prst="roundRect">
                            <a:avLst/>
                          </a:prstGeom>
                          <a:solidFill>
                            <a:sysClr val="window" lastClr="FFFFFF"/>
                          </a:solidFill>
                          <a:ln w="25400" cap="flat" cmpd="sng" algn="ctr">
                            <a:solidFill>
                              <a:srgbClr val="4F81BD">
                                <a:shade val="50000"/>
                              </a:srgbClr>
                            </a:solidFill>
                            <a:prstDash val="solid"/>
                          </a:ln>
                          <a:effectLst/>
                        </wps:spPr>
                        <wps:txbx>
                          <w:txbxContent>
                            <w:p w14:paraId="244B81B1" w14:textId="77777777" w:rsidR="00CC2F11" w:rsidRPr="00A60F60" w:rsidRDefault="00CC2F11" w:rsidP="00CC2F11">
                              <w:pPr>
                                <w:jc w:val="center"/>
                                <w:rPr>
                                  <w:b/>
                                  <w:position w:val="12"/>
                                  <w:sz w:val="32"/>
                                  <w:szCs w:val="32"/>
                                </w:rPr>
                              </w:pPr>
                              <w:r w:rsidRPr="00A60F60">
                                <w:rPr>
                                  <w:b/>
                                  <w:position w:val="12"/>
                                  <w:sz w:val="32"/>
                                  <w:szCs w:val="32"/>
                                </w:rPr>
                                <w:t>Fellwechsel</w:t>
                              </w:r>
                            </w:p>
                            <w:p w14:paraId="7FBB3C3D" w14:textId="77777777" w:rsidR="00CC2F11" w:rsidRDefault="00CC2F11" w:rsidP="00CC2F11">
                              <w:pPr>
                                <w:jc w:val="center"/>
                              </w:pPr>
                              <w:r>
                                <w:t xml:space="preserve">Im Winter habe ich kein braunes, sondern ein weisses Fell. </w:t>
                              </w:r>
                              <w:r>
                                <w:br/>
                                <w:t xml:space="preserve">Anstelle von Farbstoffen hat es </w:t>
                              </w:r>
                              <w:r>
                                <w:br/>
                                <w:t xml:space="preserve">in meinen Haaren dann </w:t>
                              </w:r>
                              <w:r>
                                <w:br/>
                                <w:t xml:space="preserve">isolierende Luft. So schütze ich mich gegen Kälte und bin im Schnee gut getarnt.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Abgerundetes Rechteck 291"/>
                        <wps:cNvSpPr/>
                        <wps:spPr>
                          <a:xfrm>
                            <a:off x="0" y="0"/>
                            <a:ext cx="2519680" cy="1662430"/>
                          </a:xfrm>
                          <a:prstGeom prst="roundRect">
                            <a:avLst/>
                          </a:prstGeom>
                          <a:solidFill>
                            <a:sysClr val="window" lastClr="FFFFFF"/>
                          </a:solidFill>
                          <a:ln w="25400" cap="flat" cmpd="sng" algn="ctr">
                            <a:solidFill>
                              <a:srgbClr val="4F81BD">
                                <a:shade val="50000"/>
                              </a:srgbClr>
                            </a:solidFill>
                            <a:prstDash val="solid"/>
                          </a:ln>
                          <a:effectLst/>
                        </wps:spPr>
                        <wps:txbx>
                          <w:txbxContent>
                            <w:p w14:paraId="4D02E14D" w14:textId="77777777" w:rsidR="00CC2F11" w:rsidRPr="00A60F60" w:rsidRDefault="00CC2F11" w:rsidP="00CC2F11">
                              <w:pPr>
                                <w:jc w:val="center"/>
                                <w:rPr>
                                  <w:b/>
                                  <w:position w:val="12"/>
                                  <w:sz w:val="32"/>
                                  <w:szCs w:val="32"/>
                                </w:rPr>
                              </w:pPr>
                              <w:r w:rsidRPr="00A60F60">
                                <w:rPr>
                                  <w:b/>
                                  <w:position w:val="12"/>
                                  <w:sz w:val="32"/>
                                  <w:szCs w:val="32"/>
                                </w:rPr>
                                <w:t>Futterwechsel</w:t>
                              </w:r>
                            </w:p>
                            <w:p w14:paraId="028A2B9B" w14:textId="77777777" w:rsidR="00CC2F11" w:rsidRDefault="00CC2F11" w:rsidP="00CC2F11">
                              <w:pPr>
                                <w:jc w:val="center"/>
                              </w:pPr>
                              <w:r>
                                <w:t xml:space="preserve">Im Sommer liebe ich es, </w:t>
                              </w:r>
                              <w:r>
                                <w:br/>
                                <w:t xml:space="preserve">Raupen, kleine Würmer und </w:t>
                              </w:r>
                              <w:r>
                                <w:br/>
                                <w:t xml:space="preserve">Spinnen zu fressen. </w:t>
                              </w:r>
                              <w:r>
                                <w:br/>
                                <w:t xml:space="preserve">Gibt es im Winter nicht mehr </w:t>
                              </w:r>
                              <w:r>
                                <w:br/>
                                <w:t xml:space="preserve">genug davon, dann fresse ich </w:t>
                              </w:r>
                              <w:r>
                                <w:br/>
                                <w:t>halt Samen und Früchte von Pflanzen.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14D7071" id="Gruppieren 3" o:spid="_x0000_s1031" style="position:absolute;margin-left:0;margin-top:0;width:201.4pt;height:454.2pt;z-index:251699712" coordsize="25577,5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">
                <v:roundrect id="Abgerundetes Rechteck 292" o:spid="_x0000_s1032" style="position:absolute;left:381;top:41052;width:25196;height:166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" fillcolor="window" strokecolor="#385d8a" strokeweight="2pt">
                  <v:textbox>
                    <w:txbxContent>
                      <w:p w14:paraId="33C067D5" w14:textId="77777777" w:rsidR="00CC2F11" w:rsidRPr="00A60F60" w:rsidRDefault="00CC2F11" w:rsidP="00CC2F11">
                        <w:pPr>
                          <w:jc w:val="center"/>
                          <w:rPr>
                            <w:b/>
                            <w:position w:val="12"/>
                            <w:sz w:val="32"/>
                            <w:szCs w:val="32"/>
                          </w:rPr>
                        </w:pPr>
                        <w:r w:rsidRPr="00A60F60">
                          <w:rPr>
                            <w:b/>
                            <w:position w:val="12"/>
                            <w:sz w:val="32"/>
                            <w:szCs w:val="32"/>
                          </w:rPr>
                          <w:t>Frostschutz</w:t>
                        </w:r>
                      </w:p>
                      <w:p w14:paraId="775C202E" w14:textId="77777777" w:rsidR="00CC2F11" w:rsidRDefault="00CC2F11" w:rsidP="00CC2F11">
                        <w:pPr>
                          <w:jc w:val="center"/>
                        </w:pPr>
                        <w:r>
                          <w:t xml:space="preserve">Winter – kein Problem für mich. Dafür habe ich ein </w:t>
                        </w:r>
                        <w:r>
                          <w:br/>
                          <w:t xml:space="preserve">eigenes Frostschutzmittel </w:t>
                        </w:r>
                        <w:r>
                          <w:br/>
                          <w:t xml:space="preserve">im Körper. </w:t>
                        </w:r>
                        <w:r>
                          <w:br/>
                          <w:t xml:space="preserve">So hänge ich reglos an </w:t>
                        </w:r>
                        <w:r>
                          <w:br/>
                          <w:t xml:space="preserve">einem Zweig. Wird es wärmer, fliege ich wieder los. </w:t>
                        </w:r>
                      </w:p>
                    </w:txbxContent>
                  </v:textbox>
                </v:roundrect>
                <v:roundrect id="Abgerundetes Rechteck 293" o:spid="_x0000_s1033" style="position:absolute;left:285;top:20574;width:25197;height:166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" fillcolor="window" strokecolor="#385d8a" strokeweight="2pt">
                  <v:textbox>
                    <w:txbxContent>
                      <w:p w14:paraId="244B81B1" w14:textId="77777777" w:rsidR="00CC2F11" w:rsidRPr="00A60F60" w:rsidRDefault="00CC2F11" w:rsidP="00CC2F11">
                        <w:pPr>
                          <w:jc w:val="center"/>
                          <w:rPr>
                            <w:b/>
                            <w:position w:val="12"/>
                            <w:sz w:val="32"/>
                            <w:szCs w:val="32"/>
                          </w:rPr>
                        </w:pPr>
                        <w:r w:rsidRPr="00A60F60">
                          <w:rPr>
                            <w:b/>
                            <w:position w:val="12"/>
                            <w:sz w:val="32"/>
                            <w:szCs w:val="32"/>
                          </w:rPr>
                          <w:t>Fellwechsel</w:t>
                        </w:r>
                      </w:p>
                      <w:p w14:paraId="7FBB3C3D" w14:textId="77777777" w:rsidR="00CC2F11" w:rsidRDefault="00CC2F11" w:rsidP="00CC2F11">
                        <w:pPr>
                          <w:jc w:val="center"/>
                        </w:pPr>
                        <w:r>
                          <w:t xml:space="preserve">Im Winter habe ich kein braunes, sondern ein weisses Fell. </w:t>
                        </w:r>
                        <w:r>
                          <w:br/>
                          <w:t xml:space="preserve">Anstelle von Farbstoffen hat es </w:t>
                        </w:r>
                        <w:r>
                          <w:br/>
                          <w:t xml:space="preserve">in meinen Haaren dann </w:t>
                        </w:r>
                        <w:r>
                          <w:br/>
                          <w:t xml:space="preserve">isolierende Luft. So schütze ich mich gegen Kälte und bin im Schnee gut getarnt. </w:t>
                        </w:r>
                      </w:p>
                    </w:txbxContent>
                  </v:textbox>
                </v:roundrect>
                <v:roundrect id="Abgerundetes Rechteck 291" o:spid="_x0000_s1034" style="position:absolute;width:25196;height:166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" fillcolor="window" strokecolor="#385d8a" strokeweight="2pt">
                  <v:textbox>
                    <w:txbxContent>
                      <w:p w14:paraId="4D02E14D" w14:textId="77777777" w:rsidR="00CC2F11" w:rsidRPr="00A60F60" w:rsidRDefault="00CC2F11" w:rsidP="00CC2F11">
                        <w:pPr>
                          <w:jc w:val="center"/>
                          <w:rPr>
                            <w:b/>
                            <w:position w:val="12"/>
                            <w:sz w:val="32"/>
                            <w:szCs w:val="32"/>
                          </w:rPr>
                        </w:pPr>
                        <w:r w:rsidRPr="00A60F60">
                          <w:rPr>
                            <w:b/>
                            <w:position w:val="12"/>
                            <w:sz w:val="32"/>
                            <w:szCs w:val="32"/>
                          </w:rPr>
                          <w:t>Futterwechsel</w:t>
                        </w:r>
                      </w:p>
                      <w:p w14:paraId="028A2B9B" w14:textId="77777777" w:rsidR="00CC2F11" w:rsidRDefault="00CC2F11" w:rsidP="00CC2F11">
                        <w:pPr>
                          <w:jc w:val="center"/>
                        </w:pPr>
                        <w:r>
                          <w:t xml:space="preserve">Im Sommer liebe ich es, </w:t>
                        </w:r>
                        <w:r>
                          <w:br/>
                          <w:t xml:space="preserve">Raupen, kleine Würmer und </w:t>
                        </w:r>
                        <w:r>
                          <w:br/>
                          <w:t xml:space="preserve">Spinnen zu fressen. </w:t>
                        </w:r>
                        <w:r>
                          <w:br/>
                          <w:t xml:space="preserve">Gibt es im Winter nicht mehr </w:t>
                        </w:r>
                        <w:r>
                          <w:br/>
                          <w:t xml:space="preserve">genug davon, dann fresse ich </w:t>
                        </w:r>
                        <w:r>
                          <w:br/>
                          <w:t>halt Samen und Früchte von Pflanzen.</w:t>
                        </w:r>
                      </w:p>
                    </w:txbxContent>
                  </v:textbox>
                </v:roundrect>
              </v:group>
            </w:pict>
          </mc:Fallback>
        </mc:AlternateContent>
      </w:r>
    </w:p>
    <w:p w14:paraId="395FD304" w14:textId="5F755811" w:rsidR="007661F4" w:rsidRDefault="007661F4">
      <w:pPr>
        <w:spacing w:after="200" w:line="276" w:lineRule="auto"/>
        <w:rPr>
          <w:rFonts w:ascii="DCH-Basisschrift" w:hAnsi="DCH-Basisschrift"/>
          <w:sz w:val="24"/>
          <w:szCs w:val="24"/>
        </w:rPr>
      </w:pPr>
    </w:p>
    <w:p w14:paraId="44C71058" w14:textId="08A27221" w:rsidR="00BC49FD" w:rsidRDefault="00BC49FD" w:rsidP="00F54D71">
      <w:pPr>
        <w:spacing w:line="280" w:lineRule="atLeast"/>
        <w:rPr>
          <w:rFonts w:ascii="Gudea" w:hAnsi="Gudea"/>
          <w:sz w:val="32"/>
          <w:szCs w:val="32"/>
        </w:rPr>
      </w:pPr>
    </w:p>
    <w:p w14:paraId="2C2F1892" w14:textId="223C12C9" w:rsidR="00F54D71" w:rsidRDefault="00F54D71" w:rsidP="00F54D71">
      <w:pPr>
        <w:spacing w:line="280" w:lineRule="atLeast"/>
        <w:rPr>
          <w:rFonts w:ascii="Gudea" w:hAnsi="Gudea"/>
          <w:sz w:val="32"/>
          <w:szCs w:val="32"/>
        </w:rPr>
      </w:pPr>
    </w:p>
    <w:p w14:paraId="25CE63E5" w14:textId="09D3010D" w:rsidR="00F54D71" w:rsidRDefault="00F54D71" w:rsidP="00F54D71">
      <w:pPr>
        <w:spacing w:line="280" w:lineRule="atLeast"/>
        <w:rPr>
          <w:rFonts w:ascii="Gudea" w:hAnsi="Gudea"/>
          <w:sz w:val="32"/>
          <w:szCs w:val="32"/>
        </w:rPr>
      </w:pPr>
    </w:p>
    <w:p w14:paraId="79DB0D46" w14:textId="01E4EB9D" w:rsidR="00F54D71" w:rsidRDefault="00F54D71" w:rsidP="00F54D71">
      <w:pPr>
        <w:spacing w:line="280" w:lineRule="atLeast"/>
        <w:rPr>
          <w:rFonts w:ascii="Gudea" w:hAnsi="Gudea"/>
          <w:sz w:val="32"/>
          <w:szCs w:val="32"/>
        </w:rPr>
      </w:pPr>
    </w:p>
    <w:p w14:paraId="675CC35A" w14:textId="77777777" w:rsidR="004913F1" w:rsidRDefault="004913F1" w:rsidP="00F54D71">
      <w:pPr>
        <w:spacing w:line="280" w:lineRule="atLeast"/>
        <w:rPr>
          <w:rFonts w:ascii="Gudea" w:hAnsi="Gudea"/>
          <w:sz w:val="32"/>
          <w:szCs w:val="32"/>
        </w:rPr>
      </w:pPr>
    </w:p>
    <w:p w14:paraId="79933651" w14:textId="5BB42678" w:rsidR="004913F1" w:rsidRDefault="004913F1" w:rsidP="00F54D71">
      <w:pPr>
        <w:spacing w:line="280" w:lineRule="atLeast"/>
        <w:rPr>
          <w:rFonts w:ascii="Gudea" w:hAnsi="Gudea"/>
          <w:sz w:val="32"/>
          <w:szCs w:val="32"/>
        </w:rPr>
      </w:pPr>
    </w:p>
    <w:p w14:paraId="6B8C73F8" w14:textId="7FE72C50" w:rsidR="004913F1" w:rsidRDefault="004913F1" w:rsidP="00F54D71">
      <w:pPr>
        <w:spacing w:line="280" w:lineRule="atLeast"/>
        <w:rPr>
          <w:rFonts w:ascii="Gudea" w:hAnsi="Gudea"/>
          <w:sz w:val="32"/>
          <w:szCs w:val="32"/>
        </w:rPr>
      </w:pPr>
    </w:p>
    <w:p w14:paraId="0534C79D" w14:textId="1FDAC32E" w:rsidR="00F54D71" w:rsidRDefault="00F54D71" w:rsidP="00F54D71">
      <w:pPr>
        <w:spacing w:line="280" w:lineRule="atLeast"/>
        <w:rPr>
          <w:rFonts w:ascii="Gudea" w:hAnsi="Gudea"/>
          <w:sz w:val="32"/>
          <w:szCs w:val="32"/>
        </w:rPr>
      </w:pPr>
    </w:p>
    <w:p w14:paraId="54DA9758" w14:textId="52D01830" w:rsidR="00F54D71" w:rsidRDefault="00F54D71" w:rsidP="00F54D71">
      <w:pPr>
        <w:spacing w:line="280" w:lineRule="atLeast"/>
        <w:rPr>
          <w:rFonts w:ascii="Gudea" w:hAnsi="Gudea"/>
          <w:sz w:val="32"/>
          <w:szCs w:val="32"/>
        </w:rPr>
      </w:pPr>
    </w:p>
    <w:p w14:paraId="60ECE57B" w14:textId="41E93C31" w:rsidR="00F54D71" w:rsidRDefault="00F54D71" w:rsidP="00F54D71">
      <w:pPr>
        <w:spacing w:line="280" w:lineRule="atLeast"/>
        <w:rPr>
          <w:rFonts w:ascii="Gudea" w:hAnsi="Gudea"/>
          <w:sz w:val="32"/>
          <w:szCs w:val="32"/>
        </w:rPr>
      </w:pPr>
    </w:p>
    <w:p w14:paraId="7B2C89B4" w14:textId="2D9AC56C" w:rsidR="00F54D71" w:rsidRDefault="00F54D71" w:rsidP="00F54D71">
      <w:pPr>
        <w:spacing w:line="280" w:lineRule="atLeast"/>
        <w:rPr>
          <w:rFonts w:ascii="Gudea" w:hAnsi="Gudea"/>
          <w:sz w:val="32"/>
          <w:szCs w:val="32"/>
        </w:rPr>
      </w:pPr>
    </w:p>
    <w:p w14:paraId="76ABBF6A" w14:textId="77777777" w:rsidR="00F54D71" w:rsidRDefault="00F54D71" w:rsidP="00F54D71">
      <w:pPr>
        <w:spacing w:line="280" w:lineRule="atLeast"/>
        <w:rPr>
          <w:rFonts w:ascii="Gudea" w:hAnsi="Gudea"/>
          <w:sz w:val="32"/>
          <w:szCs w:val="32"/>
        </w:rPr>
      </w:pPr>
    </w:p>
    <w:p w14:paraId="3651DCD3" w14:textId="77777777" w:rsidR="004913F1" w:rsidRDefault="004913F1" w:rsidP="004913F1">
      <w:pPr>
        <w:spacing w:line="280" w:lineRule="atLeast"/>
        <w:rPr>
          <w:rFonts w:ascii="Gudea" w:hAnsi="Gudea"/>
          <w:sz w:val="32"/>
          <w:szCs w:val="32"/>
        </w:rPr>
      </w:pPr>
    </w:p>
    <w:p w14:paraId="7D916084" w14:textId="77777777" w:rsidR="004913F1" w:rsidRDefault="004913F1" w:rsidP="004913F1">
      <w:pPr>
        <w:spacing w:line="280" w:lineRule="atLeast"/>
        <w:rPr>
          <w:rFonts w:ascii="Gudea" w:hAnsi="Gudea"/>
          <w:sz w:val="32"/>
          <w:szCs w:val="32"/>
        </w:rPr>
      </w:pPr>
    </w:p>
    <w:p w14:paraId="7616361C" w14:textId="01F0F0D1" w:rsidR="004913F1" w:rsidRDefault="004913F1" w:rsidP="004913F1">
      <w:pPr>
        <w:spacing w:line="280" w:lineRule="atLeast"/>
        <w:rPr>
          <w:rFonts w:ascii="Gudea" w:hAnsi="Gudea"/>
          <w:sz w:val="32"/>
          <w:szCs w:val="32"/>
        </w:rPr>
      </w:pPr>
    </w:p>
    <w:p w14:paraId="2A95E6A3" w14:textId="20025A4C" w:rsidR="00F54D71" w:rsidRDefault="00F54D71" w:rsidP="00F54D71">
      <w:pPr>
        <w:spacing w:line="280" w:lineRule="atLeast"/>
        <w:rPr>
          <w:rFonts w:ascii="Gudea" w:hAnsi="Gudea"/>
          <w:sz w:val="32"/>
          <w:szCs w:val="32"/>
        </w:rPr>
      </w:pPr>
    </w:p>
    <w:p w14:paraId="53BDC3F8" w14:textId="6E40C19B" w:rsidR="00F54D71" w:rsidRDefault="00F54D71" w:rsidP="00F54D71">
      <w:pPr>
        <w:spacing w:line="280" w:lineRule="atLeast"/>
        <w:rPr>
          <w:rFonts w:ascii="Gudea" w:hAnsi="Gudea"/>
          <w:sz w:val="32"/>
          <w:szCs w:val="32"/>
        </w:rPr>
      </w:pPr>
    </w:p>
    <w:p w14:paraId="3213E93F" w14:textId="2CCB0FDD" w:rsidR="00F54D71" w:rsidRDefault="00F54D71" w:rsidP="00F54D71">
      <w:pPr>
        <w:spacing w:line="280" w:lineRule="atLeast"/>
        <w:rPr>
          <w:rFonts w:ascii="Gudea" w:hAnsi="Gudea"/>
          <w:sz w:val="32"/>
          <w:szCs w:val="32"/>
        </w:rPr>
      </w:pPr>
    </w:p>
    <w:p w14:paraId="40E7DBCC" w14:textId="44B2D3BA" w:rsidR="00F54D71" w:rsidRPr="009026A7" w:rsidRDefault="00F54D71" w:rsidP="00F54D71">
      <w:pPr>
        <w:spacing w:line="280" w:lineRule="atLeast"/>
        <w:rPr>
          <w:rFonts w:ascii="Gudea" w:hAnsi="Gudea"/>
          <w:sz w:val="32"/>
          <w:szCs w:val="32"/>
        </w:rPr>
      </w:pPr>
    </w:p>
    <w:p w14:paraId="19E7E6A5" w14:textId="77777777" w:rsidR="00F54D71" w:rsidRDefault="00F54D71" w:rsidP="00F54D71">
      <w:pPr>
        <w:spacing w:after="200" w:line="276" w:lineRule="auto"/>
        <w:rPr>
          <w:rFonts w:ascii="DCH-Basisschrift" w:hAnsi="DCH-Basisschrift"/>
          <w:sz w:val="24"/>
          <w:szCs w:val="24"/>
        </w:rPr>
      </w:pPr>
      <w:r>
        <w:rPr>
          <w:rFonts w:ascii="DCH-Basisschrift" w:hAnsi="DCH-Basisschrift"/>
          <w:sz w:val="24"/>
          <w:szCs w:val="24"/>
        </w:rPr>
        <w:br w:type="page"/>
      </w:r>
    </w:p>
    <w:p w14:paraId="708810FE" w14:textId="3F65C078" w:rsidR="00F54D71" w:rsidRDefault="00D74BC4">
      <w:pPr>
        <w:spacing w:after="200" w:line="276" w:lineRule="auto"/>
        <w:rPr>
          <w:rFonts w:ascii="DCH-Basisschrift" w:hAnsi="DCH-Basisschrift"/>
          <w:sz w:val="24"/>
          <w:szCs w:val="24"/>
        </w:rPr>
      </w:pPr>
      <w:r>
        <w:rPr>
          <w:rFonts w:ascii="DCH-Basisschrift" w:hAnsi="DCH-Basisschrift"/>
          <w:noProof/>
          <w:sz w:val="24"/>
          <w:szCs w:val="24"/>
        </w:rPr>
        <w:lastRenderedPageBreak/>
        <mc:AlternateContent>
          <mc:Choice Requires="wpg">
            <w:drawing>
              <wp:anchor distT="0" distB="0" distL="114300" distR="114300" simplePos="0" relativeHeight="251701760" behindDoc="0" locked="0" layoutInCell="1" allowOverlap="1" wp14:anchorId="3D95815A" wp14:editId="08EC2E98">
                <wp:simplePos x="0" y="0"/>
                <wp:positionH relativeFrom="column">
                  <wp:posOffset>0</wp:posOffset>
                </wp:positionH>
                <wp:positionV relativeFrom="paragraph">
                  <wp:posOffset>0</wp:posOffset>
                </wp:positionV>
                <wp:extent cx="5229225" cy="5872480"/>
                <wp:effectExtent l="0" t="0" r="28575" b="13970"/>
                <wp:wrapNone/>
                <wp:docPr id="9" name="Gruppieren 9"/>
                <wp:cNvGraphicFramePr/>
                <a:graphic xmlns:a="http://schemas.openxmlformats.org/drawingml/2006/main">
                  <a:graphicData uri="http://schemas.microsoft.com/office/word/2010/wordprocessingGroup">
                    <wpg:wgp>
                      <wpg:cNvGrpSpPr/>
                      <wpg:grpSpPr>
                        <a:xfrm>
                          <a:off x="0" y="0"/>
                          <a:ext cx="5229225" cy="5872480"/>
                          <a:chOff x="0" y="0"/>
                          <a:chExt cx="5229225" cy="5872480"/>
                        </a:xfrm>
                      </wpg:grpSpPr>
                      <wps:wsp>
                        <wps:cNvPr id="24" name="Abgerundetes Rechteck 24"/>
                        <wps:cNvSpPr/>
                        <wps:spPr>
                          <a:xfrm>
                            <a:off x="3400425" y="2066925"/>
                            <a:ext cx="1828800" cy="1663065"/>
                          </a:xfrm>
                          <a:prstGeom prst="roundRect">
                            <a:avLst/>
                          </a:prstGeom>
                          <a:solidFill>
                            <a:sysClr val="window" lastClr="FFFFFF"/>
                          </a:solidFill>
                          <a:ln w="25400" cap="flat" cmpd="sng" algn="ctr">
                            <a:solidFill>
                              <a:srgbClr val="4F81BD">
                                <a:shade val="50000"/>
                              </a:srgbClr>
                            </a:solidFill>
                            <a:prstDash val="sysDash"/>
                          </a:ln>
                          <a:effectLst/>
                        </wps:spPr>
                        <wps:txbx>
                          <w:txbxContent>
                            <w:p w14:paraId="06DB97B4" w14:textId="77777777" w:rsidR="00D74BC4" w:rsidRPr="00DB73CA" w:rsidRDefault="00D74BC4" w:rsidP="00D74BC4">
                              <w:pPr>
                                <w:spacing w:line="360" w:lineRule="exact"/>
                                <w:jc w:val="center"/>
                                <w:rPr>
                                  <w:b/>
                                  <w:sz w:val="34"/>
                                  <w:szCs w:val="34"/>
                                </w:rPr>
                              </w:pPr>
                              <w:r w:rsidRPr="00DB73CA">
                                <w:rPr>
                                  <w:b/>
                                  <w:sz w:val="34"/>
                                  <w:szCs w:val="34"/>
                                </w:rPr>
                                <w:t>Eichhörnchen</w:t>
                              </w:r>
                            </w:p>
                            <w:p w14:paraId="31578D43" w14:textId="77777777" w:rsidR="00D74BC4" w:rsidRPr="00B87725" w:rsidRDefault="00D74BC4" w:rsidP="00D74BC4">
                              <w:pPr>
                                <w:spacing w:line="120" w:lineRule="exact"/>
                                <w:jc w:val="center"/>
                                <w:rPr>
                                  <w:b/>
                                  <w:sz w:val="36"/>
                                  <w:szCs w:val="36"/>
                                </w:rPr>
                              </w:pPr>
                            </w:p>
                            <w:p w14:paraId="06D31803" w14:textId="77777777" w:rsidR="00D74BC4" w:rsidRDefault="00D74BC4" w:rsidP="00D74BC4">
                              <w:pPr>
                                <w:jc w:val="center"/>
                              </w:pPr>
                              <w:r>
                                <w:rPr>
                                  <w:rFonts w:ascii="DCH-Basisschrift" w:hAnsi="DCH-Basisschrift"/>
                                  <w:noProof/>
                                  <w:lang w:eastAsia="de-CH"/>
                                </w:rPr>
                                <w:drawing>
                                  <wp:inline distT="0" distB="0" distL="0" distR="0" wp14:anchorId="311E71C2" wp14:editId="77FEED53">
                                    <wp:extent cx="1440000" cy="961200"/>
                                    <wp:effectExtent l="0" t="0" r="8255" b="0"/>
                                    <wp:docPr id="42" name="Grafik 42" descr="C:\Users\chrigu13\AppData\Local\Microsoft\Windows\INetCache\Content.Word\Eichhörnchen_c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igu13\AppData\Local\Microsoft\Windows\INetCache\Content.Word\Eichhörnchen_cj.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0000" cy="961200"/>
                                            </a:xfrm>
                                            <a:prstGeom prst="rect">
                                              <a:avLst/>
                                            </a:prstGeom>
                                            <a:noFill/>
                                            <a:ln>
                                              <a:noFill/>
                                            </a:ln>
                                          </pic:spPr>
                                        </pic:pic>
                                      </a:graphicData>
                                    </a:graphic>
                                  </wp:inline>
                                </w:drawing>
                              </w:r>
                            </w:p>
                            <w:p w14:paraId="6B4CE84E" w14:textId="77777777" w:rsidR="00D74BC4" w:rsidRDefault="00D74BC4" w:rsidP="00D74BC4">
                              <w:pPr>
                                <w:jc w:val="center"/>
                              </w:pPr>
                            </w:p>
                            <w:p w14:paraId="0078E18A" w14:textId="77777777" w:rsidR="00D74BC4" w:rsidRDefault="00D74BC4" w:rsidP="00D74BC4">
                              <w:pPr>
                                <w:jc w:val="center"/>
                              </w:pPr>
                            </w:p>
                            <w:p w14:paraId="38711F82" w14:textId="77777777" w:rsidR="00D74BC4" w:rsidRDefault="00D74BC4" w:rsidP="00D74BC4">
                              <w:pPr>
                                <w:jc w:val="center"/>
                              </w:pPr>
                            </w:p>
                            <w:p w14:paraId="66D296CA" w14:textId="77777777" w:rsidR="00D74BC4" w:rsidRDefault="00D74BC4" w:rsidP="00D74BC4">
                              <w:pPr>
                                <w:jc w:val="center"/>
                              </w:pPr>
                            </w:p>
                            <w:p w14:paraId="37EFC383" w14:textId="77777777" w:rsidR="00D74BC4" w:rsidRDefault="00D74BC4" w:rsidP="00D74BC4">
                              <w:pPr>
                                <w:jc w:val="center"/>
                              </w:pPr>
                            </w:p>
                            <w:p w14:paraId="042C434C" w14:textId="77777777" w:rsidR="00D74BC4" w:rsidRDefault="00D74BC4" w:rsidP="00D74B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Abgerundetes Rechteck 22"/>
                        <wps:cNvSpPr/>
                        <wps:spPr>
                          <a:xfrm>
                            <a:off x="3400425" y="0"/>
                            <a:ext cx="1828800" cy="1663065"/>
                          </a:xfrm>
                          <a:prstGeom prst="roundRect">
                            <a:avLst/>
                          </a:prstGeom>
                          <a:solidFill>
                            <a:sysClr val="window" lastClr="FFFFFF"/>
                          </a:solidFill>
                          <a:ln w="25400" cap="flat" cmpd="sng" algn="ctr">
                            <a:solidFill>
                              <a:srgbClr val="4F81BD">
                                <a:shade val="50000"/>
                              </a:srgbClr>
                            </a:solidFill>
                            <a:prstDash val="sysDash"/>
                          </a:ln>
                          <a:effectLst/>
                        </wps:spPr>
                        <wps:txbx>
                          <w:txbxContent>
                            <w:p w14:paraId="09E37ECB" w14:textId="77777777" w:rsidR="00D74BC4" w:rsidRPr="00DB73CA" w:rsidRDefault="00D74BC4" w:rsidP="00D74BC4">
                              <w:pPr>
                                <w:spacing w:line="360" w:lineRule="exact"/>
                                <w:jc w:val="center"/>
                                <w:rPr>
                                  <w:b/>
                                  <w:sz w:val="34"/>
                                  <w:szCs w:val="34"/>
                                </w:rPr>
                              </w:pPr>
                              <w:r w:rsidRPr="00DB73CA">
                                <w:rPr>
                                  <w:b/>
                                  <w:sz w:val="34"/>
                                  <w:szCs w:val="34"/>
                                </w:rPr>
                                <w:t xml:space="preserve">Murmeltier </w:t>
                              </w:r>
                            </w:p>
                            <w:p w14:paraId="7783EC1D" w14:textId="77777777" w:rsidR="00D74BC4" w:rsidRDefault="00D74BC4" w:rsidP="00D74BC4">
                              <w:pPr>
                                <w:spacing w:line="120" w:lineRule="exact"/>
                                <w:jc w:val="center"/>
                              </w:pPr>
                            </w:p>
                            <w:p w14:paraId="1B06017C" w14:textId="77777777" w:rsidR="00D74BC4" w:rsidRDefault="00D74BC4" w:rsidP="00D74BC4">
                              <w:pPr>
                                <w:jc w:val="center"/>
                              </w:pPr>
                              <w:r>
                                <w:rPr>
                                  <w:noProof/>
                                  <w:lang w:eastAsia="de-CH"/>
                                </w:rPr>
                                <w:drawing>
                                  <wp:inline distT="0" distB="0" distL="0" distR="0" wp14:anchorId="259523FE" wp14:editId="659285FD">
                                    <wp:extent cx="1439545" cy="960755"/>
                                    <wp:effectExtent l="0" t="0" r="8255" b="0"/>
                                    <wp:docPr id="30" name="Grafik 30" descr="C:\Users\chrigu13\AppData\Local\Microsoft\Windows\INetCache\Content.Word\Murmeltier_cj.jpg"/>
                                    <wp:cNvGraphicFramePr/>
                                    <a:graphic xmlns:a="http://schemas.openxmlformats.org/drawingml/2006/main">
                                      <a:graphicData uri="http://schemas.openxmlformats.org/drawingml/2006/picture">
                                        <pic:pic xmlns:pic="http://schemas.openxmlformats.org/drawingml/2006/picture">
                                          <pic:nvPicPr>
                                            <pic:cNvPr id="30" name="Grafik 30" descr="C:\Users\chrigu13\AppData\Local\Microsoft\Windows\INetCache\Content.Word\Murmeltier_cj.jpg"/>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9545" cy="960755"/>
                                            </a:xfrm>
                                            <a:prstGeom prst="rect">
                                              <a:avLst/>
                                            </a:prstGeom>
                                            <a:noFill/>
                                            <a:ln>
                                              <a:noFill/>
                                            </a:ln>
                                          </pic:spPr>
                                        </pic:pic>
                                      </a:graphicData>
                                    </a:graphic>
                                  </wp:inline>
                                </w:drawing>
                              </w:r>
                            </w:p>
                            <w:p w14:paraId="5073A9B8" w14:textId="77777777" w:rsidR="00D74BC4" w:rsidRDefault="00D74BC4" w:rsidP="00D74BC4">
                              <w:pPr>
                                <w:jc w:val="center"/>
                              </w:pPr>
                            </w:p>
                            <w:p w14:paraId="0042D01D" w14:textId="77777777" w:rsidR="00D74BC4" w:rsidRDefault="00D74BC4" w:rsidP="00D74BC4">
                              <w:pPr>
                                <w:jc w:val="center"/>
                              </w:pPr>
                            </w:p>
                            <w:p w14:paraId="1E369AF7" w14:textId="77777777" w:rsidR="00D74BC4" w:rsidRDefault="00D74BC4" w:rsidP="00D74BC4">
                              <w:pPr>
                                <w:jc w:val="center"/>
                              </w:pPr>
                            </w:p>
                            <w:p w14:paraId="2FE3B293" w14:textId="77777777" w:rsidR="00D74BC4" w:rsidRDefault="00D74BC4" w:rsidP="00D74BC4">
                              <w:pPr>
                                <w:jc w:val="center"/>
                              </w:pPr>
                            </w:p>
                            <w:p w14:paraId="4D468625" w14:textId="77777777" w:rsidR="00D74BC4" w:rsidRDefault="00D74BC4" w:rsidP="00D74B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Abgerundetes Rechteck 29"/>
                        <wps:cNvSpPr/>
                        <wps:spPr>
                          <a:xfrm>
                            <a:off x="0" y="4200525"/>
                            <a:ext cx="1828800" cy="1663065"/>
                          </a:xfrm>
                          <a:prstGeom prst="roundRect">
                            <a:avLst/>
                          </a:prstGeom>
                          <a:solidFill>
                            <a:sysClr val="window" lastClr="FFFFFF"/>
                          </a:solidFill>
                          <a:ln w="25400" cap="flat" cmpd="sng" algn="ctr">
                            <a:solidFill>
                              <a:srgbClr val="4F81BD">
                                <a:shade val="50000"/>
                              </a:srgbClr>
                            </a:solidFill>
                            <a:prstDash val="sysDash"/>
                          </a:ln>
                          <a:effectLst/>
                        </wps:spPr>
                        <wps:txbx>
                          <w:txbxContent>
                            <w:p w14:paraId="412B1606" w14:textId="77777777" w:rsidR="00D74BC4" w:rsidRPr="00DB73CA" w:rsidRDefault="00D74BC4" w:rsidP="00D74BC4">
                              <w:pPr>
                                <w:spacing w:line="360" w:lineRule="exact"/>
                                <w:jc w:val="center"/>
                                <w:rPr>
                                  <w:b/>
                                  <w:sz w:val="34"/>
                                  <w:szCs w:val="34"/>
                                </w:rPr>
                              </w:pPr>
                              <w:r w:rsidRPr="00DB73CA">
                                <w:rPr>
                                  <w:b/>
                                  <w:sz w:val="34"/>
                                  <w:szCs w:val="34"/>
                                </w:rPr>
                                <w:t>Kohlmeise</w:t>
                              </w:r>
                            </w:p>
                            <w:p w14:paraId="2CF8B93A" w14:textId="77777777" w:rsidR="00D74BC4" w:rsidRPr="00B87725" w:rsidRDefault="00D74BC4" w:rsidP="00D74BC4">
                              <w:pPr>
                                <w:spacing w:line="120" w:lineRule="exact"/>
                                <w:jc w:val="center"/>
                                <w:rPr>
                                  <w:b/>
                                  <w:sz w:val="36"/>
                                  <w:szCs w:val="36"/>
                                </w:rPr>
                              </w:pPr>
                            </w:p>
                            <w:p w14:paraId="5CE69FC3" w14:textId="77777777" w:rsidR="00D74BC4" w:rsidRDefault="00D74BC4" w:rsidP="00D74BC4">
                              <w:pPr>
                                <w:jc w:val="right"/>
                              </w:pPr>
                              <w:r>
                                <w:rPr>
                                  <w:noProof/>
                                  <w:lang w:eastAsia="de-CH"/>
                                </w:rPr>
                                <w:drawing>
                                  <wp:inline distT="0" distB="0" distL="0" distR="0" wp14:anchorId="7E04D19E" wp14:editId="19EA9D00">
                                    <wp:extent cx="1439545" cy="960755"/>
                                    <wp:effectExtent l="0" t="0" r="8255" b="0"/>
                                    <wp:docPr id="28" name="Grafik 28" descr="C:\Users\chrigu13\AppData\Local\Microsoft\Windows\INetCache\Content.Word\Blaumeise_cj.jpg"/>
                                    <wp:cNvGraphicFramePr/>
                                    <a:graphic xmlns:a="http://schemas.openxmlformats.org/drawingml/2006/main">
                                      <a:graphicData uri="http://schemas.openxmlformats.org/drawingml/2006/picture">
                                        <pic:pic xmlns:pic="http://schemas.openxmlformats.org/drawingml/2006/picture">
                                          <pic:nvPicPr>
                                            <pic:cNvPr id="28" name="Grafik 28" descr="C:\Users\chrigu13\AppData\Local\Microsoft\Windows\INetCache\Content.Word\Blaumeise_cj.jp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39545" cy="960755"/>
                                            </a:xfrm>
                                            <a:prstGeom prst="rect">
                                              <a:avLst/>
                                            </a:prstGeom>
                                            <a:noFill/>
                                            <a:ln>
                                              <a:noFill/>
                                            </a:ln>
                                          </pic:spPr>
                                        </pic:pic>
                                      </a:graphicData>
                                    </a:graphic>
                                  </wp:inline>
                                </w:drawing>
                              </w:r>
                            </w:p>
                            <w:p w14:paraId="168BF6CD" w14:textId="77777777" w:rsidR="00D74BC4" w:rsidRDefault="00D74BC4" w:rsidP="00D74BC4">
                              <w:pPr>
                                <w:jc w:val="center"/>
                              </w:pPr>
                            </w:p>
                            <w:p w14:paraId="1287CCB9" w14:textId="77777777" w:rsidR="00D74BC4" w:rsidRDefault="00D74BC4" w:rsidP="00D74BC4">
                              <w:pPr>
                                <w:jc w:val="center"/>
                              </w:pPr>
                            </w:p>
                            <w:p w14:paraId="7EC59C29" w14:textId="77777777" w:rsidR="00D74BC4" w:rsidRDefault="00D74BC4" w:rsidP="00D74B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Abgerundetes Rechteck 27"/>
                        <wps:cNvSpPr/>
                        <wps:spPr>
                          <a:xfrm>
                            <a:off x="0" y="0"/>
                            <a:ext cx="1828800" cy="1663065"/>
                          </a:xfrm>
                          <a:prstGeom prst="roundRect">
                            <a:avLst/>
                          </a:prstGeom>
                          <a:solidFill>
                            <a:sysClr val="window" lastClr="FFFFFF"/>
                          </a:solidFill>
                          <a:ln w="25400" cap="flat" cmpd="sng" algn="ctr">
                            <a:solidFill>
                              <a:srgbClr val="4F81BD">
                                <a:shade val="50000"/>
                              </a:srgbClr>
                            </a:solidFill>
                            <a:prstDash val="sysDash"/>
                          </a:ln>
                          <a:effectLst/>
                        </wps:spPr>
                        <wps:txbx>
                          <w:txbxContent>
                            <w:p w14:paraId="5895D38D" w14:textId="77777777" w:rsidR="00D74BC4" w:rsidRPr="00DB73CA" w:rsidRDefault="00D74BC4" w:rsidP="00D74BC4">
                              <w:pPr>
                                <w:spacing w:line="360" w:lineRule="exact"/>
                                <w:jc w:val="center"/>
                                <w:rPr>
                                  <w:b/>
                                  <w:sz w:val="34"/>
                                  <w:szCs w:val="34"/>
                                </w:rPr>
                              </w:pPr>
                              <w:r w:rsidRPr="00DB73CA">
                                <w:rPr>
                                  <w:b/>
                                  <w:sz w:val="34"/>
                                  <w:szCs w:val="34"/>
                                </w:rPr>
                                <w:t xml:space="preserve">Schneehase </w:t>
                              </w:r>
                            </w:p>
                            <w:p w14:paraId="06E1BE2A" w14:textId="77777777" w:rsidR="00D74BC4" w:rsidRDefault="00D74BC4" w:rsidP="00D74BC4">
                              <w:pPr>
                                <w:spacing w:line="120" w:lineRule="exact"/>
                                <w:jc w:val="center"/>
                              </w:pPr>
                            </w:p>
                            <w:p w14:paraId="1D4900FD" w14:textId="77777777" w:rsidR="00D74BC4" w:rsidRDefault="00D74BC4" w:rsidP="00D74BC4">
                              <w:pPr>
                                <w:jc w:val="center"/>
                              </w:pPr>
                              <w:r>
                                <w:rPr>
                                  <w:rFonts w:ascii="DCH-Basisschrift" w:hAnsi="DCH-Basisschrift"/>
                                  <w:noProof/>
                                  <w:lang w:eastAsia="de-CH"/>
                                </w:rPr>
                                <w:drawing>
                                  <wp:inline distT="0" distB="0" distL="0" distR="0" wp14:anchorId="176BB6E3" wp14:editId="1A53CEAD">
                                    <wp:extent cx="1457325" cy="971550"/>
                                    <wp:effectExtent l="0" t="0" r="9525" b="0"/>
                                    <wp:docPr id="45" name="Grafik 45" descr="C:\Users\chrigu13\AppData\Local\Microsoft\Windows\INetCache\Content.Word\Schneehase_c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rigu13\AppData\Local\Microsoft\Windows\INetCache\Content.Word\Schneehase_cj.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7325" cy="971550"/>
                                            </a:xfrm>
                                            <a:prstGeom prst="rect">
                                              <a:avLst/>
                                            </a:prstGeom>
                                            <a:noFill/>
                                            <a:ln>
                                              <a:noFill/>
                                            </a:ln>
                                          </pic:spPr>
                                        </pic:pic>
                                      </a:graphicData>
                                    </a:graphic>
                                  </wp:inline>
                                </w:drawing>
                              </w:r>
                            </w:p>
                            <w:p w14:paraId="14B7B870" w14:textId="77777777" w:rsidR="00D74BC4" w:rsidRDefault="00D74BC4" w:rsidP="00D74BC4">
                              <w:pPr>
                                <w:jc w:val="center"/>
                              </w:pPr>
                            </w:p>
                            <w:p w14:paraId="672B61F3" w14:textId="77777777" w:rsidR="00D74BC4" w:rsidRDefault="00D74BC4" w:rsidP="00D74BC4">
                              <w:pPr>
                                <w:jc w:val="center"/>
                              </w:pPr>
                            </w:p>
                            <w:p w14:paraId="06598923" w14:textId="77777777" w:rsidR="00D74BC4" w:rsidRDefault="00D74BC4" w:rsidP="00D74BC4">
                              <w:pPr>
                                <w:jc w:val="center"/>
                              </w:pPr>
                            </w:p>
                            <w:p w14:paraId="33EEBFBC" w14:textId="77777777" w:rsidR="00D74BC4" w:rsidRDefault="00D74BC4" w:rsidP="00D74BC4">
                              <w:pPr>
                                <w:jc w:val="center"/>
                              </w:pPr>
                            </w:p>
                            <w:p w14:paraId="693E55BA" w14:textId="77777777" w:rsidR="00D74BC4" w:rsidRDefault="00D74BC4" w:rsidP="00D74B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Abgerundetes Rechteck 31"/>
                        <wps:cNvSpPr/>
                        <wps:spPr>
                          <a:xfrm>
                            <a:off x="3400425" y="4210050"/>
                            <a:ext cx="1828800" cy="1662430"/>
                          </a:xfrm>
                          <a:prstGeom prst="roundRect">
                            <a:avLst/>
                          </a:prstGeom>
                          <a:solidFill>
                            <a:sysClr val="window" lastClr="FFFFFF"/>
                          </a:solidFill>
                          <a:ln w="25400" cap="flat" cmpd="sng" algn="ctr">
                            <a:solidFill>
                              <a:srgbClr val="4F81BD">
                                <a:shade val="50000"/>
                              </a:srgbClr>
                            </a:solidFill>
                            <a:prstDash val="sysDash"/>
                          </a:ln>
                          <a:effectLst/>
                        </wps:spPr>
                        <wps:txbx>
                          <w:txbxContent>
                            <w:p w14:paraId="1C2C7CC5" w14:textId="77777777" w:rsidR="00D74BC4" w:rsidRDefault="00D74BC4" w:rsidP="00D74BC4">
                              <w:pPr>
                                <w:spacing w:line="360" w:lineRule="exact"/>
                                <w:ind w:left="510" w:hanging="510"/>
                                <w:jc w:val="center"/>
                                <w:rPr>
                                  <w:b/>
                                  <w:sz w:val="34"/>
                                  <w:szCs w:val="34"/>
                                </w:rPr>
                              </w:pPr>
                              <w:r w:rsidRPr="00DB73CA">
                                <w:rPr>
                                  <w:b/>
                                  <w:sz w:val="34"/>
                                  <w:szCs w:val="34"/>
                                </w:rPr>
                                <w:t>Zitronenfalter</w:t>
                              </w:r>
                            </w:p>
                            <w:p w14:paraId="71BB54B3" w14:textId="77777777" w:rsidR="00D74BC4" w:rsidRPr="00DB73CA" w:rsidRDefault="00D74BC4" w:rsidP="00D74BC4">
                              <w:pPr>
                                <w:spacing w:line="120" w:lineRule="exact"/>
                                <w:ind w:left="510" w:hanging="510"/>
                                <w:jc w:val="center"/>
                                <w:rPr>
                                  <w:b/>
                                  <w:sz w:val="34"/>
                                  <w:szCs w:val="34"/>
                                </w:rPr>
                              </w:pPr>
                            </w:p>
                            <w:p w14:paraId="3AAD4DA4" w14:textId="77777777" w:rsidR="00D74BC4" w:rsidRDefault="00D74BC4" w:rsidP="00D74BC4">
                              <w:pPr>
                                <w:jc w:val="center"/>
                              </w:pPr>
                              <w:r>
                                <w:rPr>
                                  <w:noProof/>
                                  <w:lang w:eastAsia="de-CH"/>
                                </w:rPr>
                                <w:drawing>
                                  <wp:inline distT="0" distB="0" distL="0" distR="0" wp14:anchorId="05B1E3EA" wp14:editId="14814DD8">
                                    <wp:extent cx="1440000" cy="961200"/>
                                    <wp:effectExtent l="0" t="0" r="8255" b="0"/>
                                    <wp:docPr id="43" name="Grafik 43" descr="C:\Users\chrigu13\AppData\Local\Microsoft\Windows\INetCache\Content.Word\Zitronenfalter_c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rigu13\AppData\Local\Microsoft\Windows\INetCache\Content.Word\Zitronenfalter_cj.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0000" cy="961200"/>
                                            </a:xfrm>
                                            <a:prstGeom prst="rect">
                                              <a:avLst/>
                                            </a:prstGeom>
                                            <a:noFill/>
                                            <a:ln>
                                              <a:noFill/>
                                            </a:ln>
                                          </pic:spPr>
                                        </pic:pic>
                                      </a:graphicData>
                                    </a:graphic>
                                  </wp:inline>
                                </w:drawing>
                              </w:r>
                            </w:p>
                            <w:p w14:paraId="258854BC" w14:textId="77777777" w:rsidR="00D74BC4" w:rsidRDefault="00D74BC4" w:rsidP="00D74BC4">
                              <w:pPr>
                                <w:jc w:val="center"/>
                              </w:pPr>
                            </w:p>
                            <w:p w14:paraId="7A278710" w14:textId="77777777" w:rsidR="00D74BC4" w:rsidRDefault="00D74BC4" w:rsidP="00D74BC4">
                              <w:pPr>
                                <w:jc w:val="center"/>
                              </w:pPr>
                            </w:p>
                            <w:p w14:paraId="597557B0" w14:textId="77777777" w:rsidR="00D74BC4" w:rsidRDefault="00D74BC4" w:rsidP="00D74B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Abgerundetes Rechteck 23"/>
                        <wps:cNvSpPr/>
                        <wps:spPr>
                          <a:xfrm>
                            <a:off x="0" y="2066925"/>
                            <a:ext cx="1828800" cy="1663065"/>
                          </a:xfrm>
                          <a:prstGeom prst="roundRect">
                            <a:avLst/>
                          </a:prstGeom>
                          <a:solidFill>
                            <a:sysClr val="window" lastClr="FFFFFF"/>
                          </a:solidFill>
                          <a:ln w="25400" cap="flat" cmpd="sng" algn="ctr">
                            <a:solidFill>
                              <a:srgbClr val="4F81BD">
                                <a:shade val="50000"/>
                              </a:srgbClr>
                            </a:solidFill>
                            <a:prstDash val="sysDash"/>
                          </a:ln>
                          <a:effectLst/>
                        </wps:spPr>
                        <wps:txbx>
                          <w:txbxContent>
                            <w:p w14:paraId="3F941609" w14:textId="77777777" w:rsidR="00D74BC4" w:rsidRPr="00DB73CA" w:rsidRDefault="00D74BC4" w:rsidP="00D74BC4">
                              <w:pPr>
                                <w:spacing w:line="360" w:lineRule="exact"/>
                                <w:jc w:val="center"/>
                                <w:rPr>
                                  <w:b/>
                                  <w:sz w:val="34"/>
                                  <w:szCs w:val="34"/>
                                </w:rPr>
                              </w:pPr>
                              <w:r w:rsidRPr="00DB73CA">
                                <w:rPr>
                                  <w:b/>
                                  <w:sz w:val="34"/>
                                  <w:szCs w:val="34"/>
                                </w:rPr>
                                <w:t>Grasfrosch</w:t>
                              </w:r>
                            </w:p>
                            <w:p w14:paraId="2F1E2472" w14:textId="77777777" w:rsidR="00D74BC4" w:rsidRPr="00B87725" w:rsidRDefault="00D74BC4" w:rsidP="00D74BC4">
                              <w:pPr>
                                <w:spacing w:line="120" w:lineRule="exact"/>
                                <w:jc w:val="center"/>
                                <w:rPr>
                                  <w:b/>
                                  <w:sz w:val="36"/>
                                  <w:szCs w:val="36"/>
                                </w:rPr>
                              </w:pPr>
                            </w:p>
                            <w:p w14:paraId="326906B3" w14:textId="77777777" w:rsidR="00D74BC4" w:rsidRDefault="00D74BC4" w:rsidP="00D74BC4">
                              <w:pPr>
                                <w:jc w:val="center"/>
                              </w:pPr>
                              <w:r>
                                <w:rPr>
                                  <w:noProof/>
                                  <w:lang w:eastAsia="de-CH"/>
                                </w:rPr>
                                <w:drawing>
                                  <wp:inline distT="0" distB="0" distL="0" distR="0" wp14:anchorId="62B011A7" wp14:editId="17A210A8">
                                    <wp:extent cx="1457325" cy="971550"/>
                                    <wp:effectExtent l="0" t="0" r="9525" b="0"/>
                                    <wp:docPr id="44" name="Grafik 44" descr="C:\Users\chrigu13\AppData\Local\Microsoft\Windows\INetCache\Content.Word\Grasfrosch_c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rigu13\AppData\Local\Microsoft\Windows\INetCache\Content.Word\Grasfrosch_cj.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57325" cy="971550"/>
                                            </a:xfrm>
                                            <a:prstGeom prst="rect">
                                              <a:avLst/>
                                            </a:prstGeom>
                                            <a:noFill/>
                                            <a:ln>
                                              <a:noFill/>
                                            </a:ln>
                                          </pic:spPr>
                                        </pic:pic>
                                      </a:graphicData>
                                    </a:graphic>
                                  </wp:inline>
                                </w:drawing>
                              </w:r>
                            </w:p>
                            <w:p w14:paraId="0232E057" w14:textId="77777777" w:rsidR="00D74BC4" w:rsidRDefault="00D74BC4" w:rsidP="00D74BC4">
                              <w:pPr>
                                <w:jc w:val="center"/>
                              </w:pPr>
                            </w:p>
                            <w:p w14:paraId="74D51EE0" w14:textId="77777777" w:rsidR="00D74BC4" w:rsidRDefault="00D74BC4" w:rsidP="00D74BC4">
                              <w:pPr>
                                <w:jc w:val="center"/>
                              </w:pPr>
                            </w:p>
                            <w:p w14:paraId="2F0E7D33" w14:textId="77777777" w:rsidR="00D74BC4" w:rsidRDefault="00D74BC4" w:rsidP="00D74BC4">
                              <w:pPr>
                                <w:jc w:val="center"/>
                              </w:pPr>
                            </w:p>
                            <w:p w14:paraId="59E5E7D1" w14:textId="77777777" w:rsidR="00D74BC4" w:rsidRDefault="00D74BC4" w:rsidP="00D74BC4">
                              <w:pPr>
                                <w:jc w:val="center"/>
                              </w:pPr>
                            </w:p>
                            <w:p w14:paraId="63FB120B" w14:textId="77777777" w:rsidR="00D74BC4" w:rsidRDefault="00D74BC4" w:rsidP="00D74BC4">
                              <w:pPr>
                                <w:jc w:val="center"/>
                              </w:pPr>
                            </w:p>
                            <w:p w14:paraId="31F01706" w14:textId="77777777" w:rsidR="00D74BC4" w:rsidRDefault="00D74BC4" w:rsidP="00D74B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D95815A" id="Gruppieren 9" o:spid="_x0000_s1035" style="position:absolute;margin-left:0;margin-top:0;width:411.75pt;height:462.4pt;z-index:251701760" coordsize="52292,58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">
                <v:roundrect id="Abgerundetes Rechteck 24" o:spid="_x0000_s1036" style="position:absolute;left:34004;top:20669;width:18288;height:166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" fillcolor="window" strokecolor="#385d8a" strokeweight="2pt">
                  <v:stroke dashstyle="3 1"/>
                  <v:textbox>
                    <w:txbxContent>
                      <w:p w14:paraId="06DB97B4" w14:textId="77777777" w:rsidR="00D74BC4" w:rsidRPr="00DB73CA" w:rsidRDefault="00D74BC4" w:rsidP="00D74BC4">
                        <w:pPr>
                          <w:spacing w:line="360" w:lineRule="exact"/>
                          <w:jc w:val="center"/>
                          <w:rPr>
                            <w:b/>
                            <w:sz w:val="34"/>
                            <w:szCs w:val="34"/>
                          </w:rPr>
                        </w:pPr>
                        <w:r w:rsidRPr="00DB73CA">
                          <w:rPr>
                            <w:b/>
                            <w:sz w:val="34"/>
                            <w:szCs w:val="34"/>
                          </w:rPr>
                          <w:t>Eichhörnchen</w:t>
                        </w:r>
                      </w:p>
                      <w:p w14:paraId="31578D43" w14:textId="77777777" w:rsidR="00D74BC4" w:rsidRPr="00B87725" w:rsidRDefault="00D74BC4" w:rsidP="00D74BC4">
                        <w:pPr>
                          <w:spacing w:line="120" w:lineRule="exact"/>
                          <w:jc w:val="center"/>
                          <w:rPr>
                            <w:b/>
                            <w:sz w:val="36"/>
                            <w:szCs w:val="36"/>
                          </w:rPr>
                        </w:pPr>
                      </w:p>
                      <w:p w14:paraId="06D31803" w14:textId="77777777" w:rsidR="00D74BC4" w:rsidRDefault="00D74BC4" w:rsidP="00D74BC4">
                        <w:pPr>
                          <w:jc w:val="center"/>
                        </w:pPr>
                        <w:r>
                          <w:rPr>
                            <w:rFonts w:ascii="DCH-Basisschrift" w:hAnsi="DCH-Basisschrift"/>
                            <w:noProof/>
                            <w:lang w:eastAsia="de-CH"/>
                          </w:rPr>
                          <w:drawing>
                            <wp:inline distT="0" distB="0" distL="0" distR="0" wp14:anchorId="311E71C2" wp14:editId="77FEED53">
                              <wp:extent cx="1440000" cy="961200"/>
                              <wp:effectExtent l="0" t="0" r="8255" b="0"/>
                              <wp:docPr id="42" name="Grafik 42" descr="C:\Users\chrigu13\AppData\Local\Microsoft\Windows\INetCache\Content.Word\Eichhörnchen_c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igu13\AppData\Local\Microsoft\Windows\INetCache\Content.Word\Eichhörnchen_cj.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0000" cy="961200"/>
                                      </a:xfrm>
                                      <a:prstGeom prst="rect">
                                        <a:avLst/>
                                      </a:prstGeom>
                                      <a:noFill/>
                                      <a:ln>
                                        <a:noFill/>
                                      </a:ln>
                                    </pic:spPr>
                                  </pic:pic>
                                </a:graphicData>
                              </a:graphic>
                            </wp:inline>
                          </w:drawing>
                        </w:r>
                      </w:p>
                      <w:p w14:paraId="6B4CE84E" w14:textId="77777777" w:rsidR="00D74BC4" w:rsidRDefault="00D74BC4" w:rsidP="00D74BC4">
                        <w:pPr>
                          <w:jc w:val="center"/>
                        </w:pPr>
                      </w:p>
                      <w:p w14:paraId="0078E18A" w14:textId="77777777" w:rsidR="00D74BC4" w:rsidRDefault="00D74BC4" w:rsidP="00D74BC4">
                        <w:pPr>
                          <w:jc w:val="center"/>
                        </w:pPr>
                      </w:p>
                      <w:p w14:paraId="38711F82" w14:textId="77777777" w:rsidR="00D74BC4" w:rsidRDefault="00D74BC4" w:rsidP="00D74BC4">
                        <w:pPr>
                          <w:jc w:val="center"/>
                        </w:pPr>
                      </w:p>
                      <w:p w14:paraId="66D296CA" w14:textId="77777777" w:rsidR="00D74BC4" w:rsidRDefault="00D74BC4" w:rsidP="00D74BC4">
                        <w:pPr>
                          <w:jc w:val="center"/>
                        </w:pPr>
                      </w:p>
                      <w:p w14:paraId="37EFC383" w14:textId="77777777" w:rsidR="00D74BC4" w:rsidRDefault="00D74BC4" w:rsidP="00D74BC4">
                        <w:pPr>
                          <w:jc w:val="center"/>
                        </w:pPr>
                      </w:p>
                      <w:p w14:paraId="042C434C" w14:textId="77777777" w:rsidR="00D74BC4" w:rsidRDefault="00D74BC4" w:rsidP="00D74BC4">
                        <w:pPr>
                          <w:jc w:val="center"/>
                        </w:pPr>
                      </w:p>
                    </w:txbxContent>
                  </v:textbox>
                </v:roundrect>
                <v:roundrect id="Abgerundetes Rechteck 22" o:spid="_x0000_s1037" style="position:absolute;left:34004;width:18288;height:166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" fillcolor="window" strokecolor="#385d8a" strokeweight="2pt">
                  <v:stroke dashstyle="3 1"/>
                  <v:textbox>
                    <w:txbxContent>
                      <w:p w14:paraId="09E37ECB" w14:textId="77777777" w:rsidR="00D74BC4" w:rsidRPr="00DB73CA" w:rsidRDefault="00D74BC4" w:rsidP="00D74BC4">
                        <w:pPr>
                          <w:spacing w:line="360" w:lineRule="exact"/>
                          <w:jc w:val="center"/>
                          <w:rPr>
                            <w:b/>
                            <w:sz w:val="34"/>
                            <w:szCs w:val="34"/>
                          </w:rPr>
                        </w:pPr>
                        <w:r w:rsidRPr="00DB73CA">
                          <w:rPr>
                            <w:b/>
                            <w:sz w:val="34"/>
                            <w:szCs w:val="34"/>
                          </w:rPr>
                          <w:t xml:space="preserve">Murmeltier </w:t>
                        </w:r>
                      </w:p>
                      <w:p w14:paraId="7783EC1D" w14:textId="77777777" w:rsidR="00D74BC4" w:rsidRDefault="00D74BC4" w:rsidP="00D74BC4">
                        <w:pPr>
                          <w:spacing w:line="120" w:lineRule="exact"/>
                          <w:jc w:val="center"/>
                        </w:pPr>
                      </w:p>
                      <w:p w14:paraId="1B06017C" w14:textId="77777777" w:rsidR="00D74BC4" w:rsidRDefault="00D74BC4" w:rsidP="00D74BC4">
                        <w:pPr>
                          <w:jc w:val="center"/>
                        </w:pPr>
                        <w:r>
                          <w:rPr>
                            <w:noProof/>
                            <w:lang w:eastAsia="de-CH"/>
                          </w:rPr>
                          <w:drawing>
                            <wp:inline distT="0" distB="0" distL="0" distR="0" wp14:anchorId="259523FE" wp14:editId="659285FD">
                              <wp:extent cx="1439545" cy="960755"/>
                              <wp:effectExtent l="0" t="0" r="8255" b="0"/>
                              <wp:docPr id="30" name="Grafik 30" descr="C:\Users\chrigu13\AppData\Local\Microsoft\Windows\INetCache\Content.Word\Murmeltier_cj.jpg"/>
                              <wp:cNvGraphicFramePr/>
                              <a:graphic xmlns:a="http://schemas.openxmlformats.org/drawingml/2006/main">
                                <a:graphicData uri="http://schemas.openxmlformats.org/drawingml/2006/picture">
                                  <pic:pic xmlns:pic="http://schemas.openxmlformats.org/drawingml/2006/picture">
                                    <pic:nvPicPr>
                                      <pic:cNvPr id="30" name="Grafik 30" descr="C:\Users\chrigu13\AppData\Local\Microsoft\Windows\INetCache\Content.Word\Murmeltier_cj.jpg"/>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9545" cy="960755"/>
                                      </a:xfrm>
                                      <a:prstGeom prst="rect">
                                        <a:avLst/>
                                      </a:prstGeom>
                                      <a:noFill/>
                                      <a:ln>
                                        <a:noFill/>
                                      </a:ln>
                                    </pic:spPr>
                                  </pic:pic>
                                </a:graphicData>
                              </a:graphic>
                            </wp:inline>
                          </w:drawing>
                        </w:r>
                      </w:p>
                      <w:p w14:paraId="5073A9B8" w14:textId="77777777" w:rsidR="00D74BC4" w:rsidRDefault="00D74BC4" w:rsidP="00D74BC4">
                        <w:pPr>
                          <w:jc w:val="center"/>
                        </w:pPr>
                      </w:p>
                      <w:p w14:paraId="0042D01D" w14:textId="77777777" w:rsidR="00D74BC4" w:rsidRDefault="00D74BC4" w:rsidP="00D74BC4">
                        <w:pPr>
                          <w:jc w:val="center"/>
                        </w:pPr>
                      </w:p>
                      <w:p w14:paraId="1E369AF7" w14:textId="77777777" w:rsidR="00D74BC4" w:rsidRDefault="00D74BC4" w:rsidP="00D74BC4">
                        <w:pPr>
                          <w:jc w:val="center"/>
                        </w:pPr>
                      </w:p>
                      <w:p w14:paraId="2FE3B293" w14:textId="77777777" w:rsidR="00D74BC4" w:rsidRDefault="00D74BC4" w:rsidP="00D74BC4">
                        <w:pPr>
                          <w:jc w:val="center"/>
                        </w:pPr>
                      </w:p>
                      <w:p w14:paraId="4D468625" w14:textId="77777777" w:rsidR="00D74BC4" w:rsidRDefault="00D74BC4" w:rsidP="00D74BC4">
                        <w:pPr>
                          <w:jc w:val="center"/>
                        </w:pPr>
                      </w:p>
                    </w:txbxContent>
                  </v:textbox>
                </v:roundrect>
                <v:roundrect id="Abgerundetes Rechteck 29" o:spid="_x0000_s1038" style="position:absolute;top:42005;width:18288;height:166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" fillcolor="window" strokecolor="#385d8a" strokeweight="2pt">
                  <v:stroke dashstyle="3 1"/>
                  <v:textbox>
                    <w:txbxContent>
                      <w:p w14:paraId="412B1606" w14:textId="77777777" w:rsidR="00D74BC4" w:rsidRPr="00DB73CA" w:rsidRDefault="00D74BC4" w:rsidP="00D74BC4">
                        <w:pPr>
                          <w:spacing w:line="360" w:lineRule="exact"/>
                          <w:jc w:val="center"/>
                          <w:rPr>
                            <w:b/>
                            <w:sz w:val="34"/>
                            <w:szCs w:val="34"/>
                          </w:rPr>
                        </w:pPr>
                        <w:r w:rsidRPr="00DB73CA">
                          <w:rPr>
                            <w:b/>
                            <w:sz w:val="34"/>
                            <w:szCs w:val="34"/>
                          </w:rPr>
                          <w:t>Kohlmeise</w:t>
                        </w:r>
                      </w:p>
                      <w:p w14:paraId="2CF8B93A" w14:textId="77777777" w:rsidR="00D74BC4" w:rsidRPr="00B87725" w:rsidRDefault="00D74BC4" w:rsidP="00D74BC4">
                        <w:pPr>
                          <w:spacing w:line="120" w:lineRule="exact"/>
                          <w:jc w:val="center"/>
                          <w:rPr>
                            <w:b/>
                            <w:sz w:val="36"/>
                            <w:szCs w:val="36"/>
                          </w:rPr>
                        </w:pPr>
                      </w:p>
                      <w:p w14:paraId="5CE69FC3" w14:textId="77777777" w:rsidR="00D74BC4" w:rsidRDefault="00D74BC4" w:rsidP="00D74BC4">
                        <w:pPr>
                          <w:jc w:val="right"/>
                        </w:pPr>
                        <w:r>
                          <w:rPr>
                            <w:noProof/>
                            <w:lang w:eastAsia="de-CH"/>
                          </w:rPr>
                          <w:drawing>
                            <wp:inline distT="0" distB="0" distL="0" distR="0" wp14:anchorId="7E04D19E" wp14:editId="19EA9D00">
                              <wp:extent cx="1439545" cy="960755"/>
                              <wp:effectExtent l="0" t="0" r="8255" b="0"/>
                              <wp:docPr id="28" name="Grafik 28" descr="C:\Users\chrigu13\AppData\Local\Microsoft\Windows\INetCache\Content.Word\Blaumeise_cj.jpg"/>
                              <wp:cNvGraphicFramePr/>
                              <a:graphic xmlns:a="http://schemas.openxmlformats.org/drawingml/2006/main">
                                <a:graphicData uri="http://schemas.openxmlformats.org/drawingml/2006/picture">
                                  <pic:pic xmlns:pic="http://schemas.openxmlformats.org/drawingml/2006/picture">
                                    <pic:nvPicPr>
                                      <pic:cNvPr id="28" name="Grafik 28" descr="C:\Users\chrigu13\AppData\Local\Microsoft\Windows\INetCache\Content.Word\Blaumeise_cj.jp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39545" cy="960755"/>
                                      </a:xfrm>
                                      <a:prstGeom prst="rect">
                                        <a:avLst/>
                                      </a:prstGeom>
                                      <a:noFill/>
                                      <a:ln>
                                        <a:noFill/>
                                      </a:ln>
                                    </pic:spPr>
                                  </pic:pic>
                                </a:graphicData>
                              </a:graphic>
                            </wp:inline>
                          </w:drawing>
                        </w:r>
                      </w:p>
                      <w:p w14:paraId="168BF6CD" w14:textId="77777777" w:rsidR="00D74BC4" w:rsidRDefault="00D74BC4" w:rsidP="00D74BC4">
                        <w:pPr>
                          <w:jc w:val="center"/>
                        </w:pPr>
                      </w:p>
                      <w:p w14:paraId="1287CCB9" w14:textId="77777777" w:rsidR="00D74BC4" w:rsidRDefault="00D74BC4" w:rsidP="00D74BC4">
                        <w:pPr>
                          <w:jc w:val="center"/>
                        </w:pPr>
                      </w:p>
                      <w:p w14:paraId="7EC59C29" w14:textId="77777777" w:rsidR="00D74BC4" w:rsidRDefault="00D74BC4" w:rsidP="00D74BC4">
                        <w:pPr>
                          <w:jc w:val="center"/>
                        </w:pPr>
                      </w:p>
                    </w:txbxContent>
                  </v:textbox>
                </v:roundrect>
                <v:roundrect id="Abgerundetes Rechteck 27" o:spid="_x0000_s1039" style="position:absolute;width:18288;height:166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" fillcolor="window" strokecolor="#385d8a" strokeweight="2pt">
                  <v:stroke dashstyle="3 1"/>
                  <v:textbox>
                    <w:txbxContent>
                      <w:p w14:paraId="5895D38D" w14:textId="77777777" w:rsidR="00D74BC4" w:rsidRPr="00DB73CA" w:rsidRDefault="00D74BC4" w:rsidP="00D74BC4">
                        <w:pPr>
                          <w:spacing w:line="360" w:lineRule="exact"/>
                          <w:jc w:val="center"/>
                          <w:rPr>
                            <w:b/>
                            <w:sz w:val="34"/>
                            <w:szCs w:val="34"/>
                          </w:rPr>
                        </w:pPr>
                        <w:r w:rsidRPr="00DB73CA">
                          <w:rPr>
                            <w:b/>
                            <w:sz w:val="34"/>
                            <w:szCs w:val="34"/>
                          </w:rPr>
                          <w:t xml:space="preserve">Schneehase </w:t>
                        </w:r>
                      </w:p>
                      <w:p w14:paraId="06E1BE2A" w14:textId="77777777" w:rsidR="00D74BC4" w:rsidRDefault="00D74BC4" w:rsidP="00D74BC4">
                        <w:pPr>
                          <w:spacing w:line="120" w:lineRule="exact"/>
                          <w:jc w:val="center"/>
                        </w:pPr>
                      </w:p>
                      <w:p w14:paraId="1D4900FD" w14:textId="77777777" w:rsidR="00D74BC4" w:rsidRDefault="00D74BC4" w:rsidP="00D74BC4">
                        <w:pPr>
                          <w:jc w:val="center"/>
                        </w:pPr>
                        <w:r>
                          <w:rPr>
                            <w:rFonts w:ascii="DCH-Basisschrift" w:hAnsi="DCH-Basisschrift"/>
                            <w:noProof/>
                            <w:lang w:eastAsia="de-CH"/>
                          </w:rPr>
                          <w:drawing>
                            <wp:inline distT="0" distB="0" distL="0" distR="0" wp14:anchorId="176BB6E3" wp14:editId="1A53CEAD">
                              <wp:extent cx="1457325" cy="971550"/>
                              <wp:effectExtent l="0" t="0" r="9525" b="0"/>
                              <wp:docPr id="45" name="Grafik 45" descr="C:\Users\chrigu13\AppData\Local\Microsoft\Windows\INetCache\Content.Word\Schneehase_c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rigu13\AppData\Local\Microsoft\Windows\INetCache\Content.Word\Schneehase_cj.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7325" cy="971550"/>
                                      </a:xfrm>
                                      <a:prstGeom prst="rect">
                                        <a:avLst/>
                                      </a:prstGeom>
                                      <a:noFill/>
                                      <a:ln>
                                        <a:noFill/>
                                      </a:ln>
                                    </pic:spPr>
                                  </pic:pic>
                                </a:graphicData>
                              </a:graphic>
                            </wp:inline>
                          </w:drawing>
                        </w:r>
                      </w:p>
                      <w:p w14:paraId="14B7B870" w14:textId="77777777" w:rsidR="00D74BC4" w:rsidRDefault="00D74BC4" w:rsidP="00D74BC4">
                        <w:pPr>
                          <w:jc w:val="center"/>
                        </w:pPr>
                      </w:p>
                      <w:p w14:paraId="672B61F3" w14:textId="77777777" w:rsidR="00D74BC4" w:rsidRDefault="00D74BC4" w:rsidP="00D74BC4">
                        <w:pPr>
                          <w:jc w:val="center"/>
                        </w:pPr>
                      </w:p>
                      <w:p w14:paraId="06598923" w14:textId="77777777" w:rsidR="00D74BC4" w:rsidRDefault="00D74BC4" w:rsidP="00D74BC4">
                        <w:pPr>
                          <w:jc w:val="center"/>
                        </w:pPr>
                      </w:p>
                      <w:p w14:paraId="33EEBFBC" w14:textId="77777777" w:rsidR="00D74BC4" w:rsidRDefault="00D74BC4" w:rsidP="00D74BC4">
                        <w:pPr>
                          <w:jc w:val="center"/>
                        </w:pPr>
                      </w:p>
                      <w:p w14:paraId="693E55BA" w14:textId="77777777" w:rsidR="00D74BC4" w:rsidRDefault="00D74BC4" w:rsidP="00D74BC4">
                        <w:pPr>
                          <w:jc w:val="center"/>
                        </w:pPr>
                      </w:p>
                    </w:txbxContent>
                  </v:textbox>
                </v:roundrect>
                <v:roundrect id="Abgerundetes Rechteck 31" o:spid="_x0000_s1040" style="position:absolute;left:34004;top:42100;width:18288;height:166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" fillcolor="window" strokecolor="#385d8a" strokeweight="2pt">
                  <v:stroke dashstyle="3 1"/>
                  <v:textbox>
                    <w:txbxContent>
                      <w:p w14:paraId="1C2C7CC5" w14:textId="77777777" w:rsidR="00D74BC4" w:rsidRDefault="00D74BC4" w:rsidP="00D74BC4">
                        <w:pPr>
                          <w:spacing w:line="360" w:lineRule="exact"/>
                          <w:ind w:left="510" w:hanging="510"/>
                          <w:jc w:val="center"/>
                          <w:rPr>
                            <w:b/>
                            <w:sz w:val="34"/>
                            <w:szCs w:val="34"/>
                          </w:rPr>
                        </w:pPr>
                        <w:r w:rsidRPr="00DB73CA">
                          <w:rPr>
                            <w:b/>
                            <w:sz w:val="34"/>
                            <w:szCs w:val="34"/>
                          </w:rPr>
                          <w:t>Zitronenfalter</w:t>
                        </w:r>
                      </w:p>
                      <w:p w14:paraId="71BB54B3" w14:textId="77777777" w:rsidR="00D74BC4" w:rsidRPr="00DB73CA" w:rsidRDefault="00D74BC4" w:rsidP="00D74BC4">
                        <w:pPr>
                          <w:spacing w:line="120" w:lineRule="exact"/>
                          <w:ind w:left="510" w:hanging="510"/>
                          <w:jc w:val="center"/>
                          <w:rPr>
                            <w:b/>
                            <w:sz w:val="34"/>
                            <w:szCs w:val="34"/>
                          </w:rPr>
                        </w:pPr>
                      </w:p>
                      <w:p w14:paraId="3AAD4DA4" w14:textId="77777777" w:rsidR="00D74BC4" w:rsidRDefault="00D74BC4" w:rsidP="00D74BC4">
                        <w:pPr>
                          <w:jc w:val="center"/>
                        </w:pPr>
                        <w:r>
                          <w:rPr>
                            <w:noProof/>
                            <w:lang w:eastAsia="de-CH"/>
                          </w:rPr>
                          <w:drawing>
                            <wp:inline distT="0" distB="0" distL="0" distR="0" wp14:anchorId="05B1E3EA" wp14:editId="14814DD8">
                              <wp:extent cx="1440000" cy="961200"/>
                              <wp:effectExtent l="0" t="0" r="8255" b="0"/>
                              <wp:docPr id="43" name="Grafik 43" descr="C:\Users\chrigu13\AppData\Local\Microsoft\Windows\INetCache\Content.Word\Zitronenfalter_c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rigu13\AppData\Local\Microsoft\Windows\INetCache\Content.Word\Zitronenfalter_cj.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0000" cy="961200"/>
                                      </a:xfrm>
                                      <a:prstGeom prst="rect">
                                        <a:avLst/>
                                      </a:prstGeom>
                                      <a:noFill/>
                                      <a:ln>
                                        <a:noFill/>
                                      </a:ln>
                                    </pic:spPr>
                                  </pic:pic>
                                </a:graphicData>
                              </a:graphic>
                            </wp:inline>
                          </w:drawing>
                        </w:r>
                      </w:p>
                      <w:p w14:paraId="258854BC" w14:textId="77777777" w:rsidR="00D74BC4" w:rsidRDefault="00D74BC4" w:rsidP="00D74BC4">
                        <w:pPr>
                          <w:jc w:val="center"/>
                        </w:pPr>
                      </w:p>
                      <w:p w14:paraId="7A278710" w14:textId="77777777" w:rsidR="00D74BC4" w:rsidRDefault="00D74BC4" w:rsidP="00D74BC4">
                        <w:pPr>
                          <w:jc w:val="center"/>
                        </w:pPr>
                      </w:p>
                      <w:p w14:paraId="597557B0" w14:textId="77777777" w:rsidR="00D74BC4" w:rsidRDefault="00D74BC4" w:rsidP="00D74BC4">
                        <w:pPr>
                          <w:jc w:val="center"/>
                        </w:pPr>
                      </w:p>
                    </w:txbxContent>
                  </v:textbox>
                </v:roundrect>
                <v:roundrect id="Abgerundetes Rechteck 23" o:spid="_x0000_s1041" style="position:absolute;top:20669;width:18288;height:166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" fillcolor="window" strokecolor="#385d8a" strokeweight="2pt">
                  <v:stroke dashstyle="3 1"/>
                  <v:textbox>
                    <w:txbxContent>
                      <w:p w14:paraId="3F941609" w14:textId="77777777" w:rsidR="00D74BC4" w:rsidRPr="00DB73CA" w:rsidRDefault="00D74BC4" w:rsidP="00D74BC4">
                        <w:pPr>
                          <w:spacing w:line="360" w:lineRule="exact"/>
                          <w:jc w:val="center"/>
                          <w:rPr>
                            <w:b/>
                            <w:sz w:val="34"/>
                            <w:szCs w:val="34"/>
                          </w:rPr>
                        </w:pPr>
                        <w:r w:rsidRPr="00DB73CA">
                          <w:rPr>
                            <w:b/>
                            <w:sz w:val="34"/>
                            <w:szCs w:val="34"/>
                          </w:rPr>
                          <w:t>Grasfrosch</w:t>
                        </w:r>
                      </w:p>
                      <w:p w14:paraId="2F1E2472" w14:textId="77777777" w:rsidR="00D74BC4" w:rsidRPr="00B87725" w:rsidRDefault="00D74BC4" w:rsidP="00D74BC4">
                        <w:pPr>
                          <w:spacing w:line="120" w:lineRule="exact"/>
                          <w:jc w:val="center"/>
                          <w:rPr>
                            <w:b/>
                            <w:sz w:val="36"/>
                            <w:szCs w:val="36"/>
                          </w:rPr>
                        </w:pPr>
                      </w:p>
                      <w:p w14:paraId="326906B3" w14:textId="77777777" w:rsidR="00D74BC4" w:rsidRDefault="00D74BC4" w:rsidP="00D74BC4">
                        <w:pPr>
                          <w:jc w:val="center"/>
                        </w:pPr>
                        <w:r>
                          <w:rPr>
                            <w:noProof/>
                            <w:lang w:eastAsia="de-CH"/>
                          </w:rPr>
                          <w:drawing>
                            <wp:inline distT="0" distB="0" distL="0" distR="0" wp14:anchorId="62B011A7" wp14:editId="17A210A8">
                              <wp:extent cx="1457325" cy="971550"/>
                              <wp:effectExtent l="0" t="0" r="9525" b="0"/>
                              <wp:docPr id="44" name="Grafik 44" descr="C:\Users\chrigu13\AppData\Local\Microsoft\Windows\INetCache\Content.Word\Grasfrosch_c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rigu13\AppData\Local\Microsoft\Windows\INetCache\Content.Word\Grasfrosch_cj.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57325" cy="971550"/>
                                      </a:xfrm>
                                      <a:prstGeom prst="rect">
                                        <a:avLst/>
                                      </a:prstGeom>
                                      <a:noFill/>
                                      <a:ln>
                                        <a:noFill/>
                                      </a:ln>
                                    </pic:spPr>
                                  </pic:pic>
                                </a:graphicData>
                              </a:graphic>
                            </wp:inline>
                          </w:drawing>
                        </w:r>
                      </w:p>
                      <w:p w14:paraId="0232E057" w14:textId="77777777" w:rsidR="00D74BC4" w:rsidRDefault="00D74BC4" w:rsidP="00D74BC4">
                        <w:pPr>
                          <w:jc w:val="center"/>
                        </w:pPr>
                      </w:p>
                      <w:p w14:paraId="74D51EE0" w14:textId="77777777" w:rsidR="00D74BC4" w:rsidRDefault="00D74BC4" w:rsidP="00D74BC4">
                        <w:pPr>
                          <w:jc w:val="center"/>
                        </w:pPr>
                      </w:p>
                      <w:p w14:paraId="2F0E7D33" w14:textId="77777777" w:rsidR="00D74BC4" w:rsidRDefault="00D74BC4" w:rsidP="00D74BC4">
                        <w:pPr>
                          <w:jc w:val="center"/>
                        </w:pPr>
                      </w:p>
                      <w:p w14:paraId="59E5E7D1" w14:textId="77777777" w:rsidR="00D74BC4" w:rsidRDefault="00D74BC4" w:rsidP="00D74BC4">
                        <w:pPr>
                          <w:jc w:val="center"/>
                        </w:pPr>
                      </w:p>
                      <w:p w14:paraId="63FB120B" w14:textId="77777777" w:rsidR="00D74BC4" w:rsidRDefault="00D74BC4" w:rsidP="00D74BC4">
                        <w:pPr>
                          <w:jc w:val="center"/>
                        </w:pPr>
                      </w:p>
                      <w:p w14:paraId="31F01706" w14:textId="77777777" w:rsidR="00D74BC4" w:rsidRDefault="00D74BC4" w:rsidP="00D74BC4">
                        <w:pPr>
                          <w:jc w:val="center"/>
                        </w:pPr>
                      </w:p>
                    </w:txbxContent>
                  </v:textbox>
                </v:roundrect>
              </v:group>
            </w:pict>
          </mc:Fallback>
        </mc:AlternateContent>
      </w:r>
    </w:p>
    <w:p w14:paraId="2F00E44C" w14:textId="33E5FC5B" w:rsidR="00E54A49" w:rsidRDefault="008B7015" w:rsidP="00E54A49">
      <w:pPr>
        <w:jc w:val="center"/>
        <w:rPr>
          <w:b/>
          <w:sz w:val="36"/>
          <w:szCs w:val="36"/>
        </w:rPr>
      </w:pPr>
      <w:r>
        <w:rPr>
          <w:rFonts w:ascii="DCH-Basisschrift" w:hAnsi="DCH-Basisschrift"/>
          <w:noProof/>
          <w:sz w:val="24"/>
          <w:szCs w:val="24"/>
          <w:lang w:eastAsia="de-CH"/>
        </w:rPr>
        <mc:AlternateContent>
          <mc:Choice Requires="wps">
            <w:drawing>
              <wp:anchor distT="0" distB="0" distL="114300" distR="114300" simplePos="0" relativeHeight="251665920" behindDoc="0" locked="0" layoutInCell="1" allowOverlap="1" wp14:anchorId="740BC09D" wp14:editId="67C428C0">
                <wp:simplePos x="0" y="0"/>
                <wp:positionH relativeFrom="column">
                  <wp:posOffset>1762763</wp:posOffset>
                </wp:positionH>
                <wp:positionV relativeFrom="paragraph">
                  <wp:posOffset>262255</wp:posOffset>
                </wp:positionV>
                <wp:extent cx="1417320" cy="1301750"/>
                <wp:effectExtent l="248285" t="189865" r="240665" b="202565"/>
                <wp:wrapNone/>
                <wp:docPr id="41" name="Textfeld 41"/>
                <wp:cNvGraphicFramePr/>
                <a:graphic xmlns:a="http://schemas.openxmlformats.org/drawingml/2006/main">
                  <a:graphicData uri="http://schemas.microsoft.com/office/word/2010/wordprocessingShape">
                    <wps:wsp>
                      <wps:cNvSpPr txBox="1"/>
                      <wps:spPr>
                        <a:xfrm rot="13612628">
                          <a:off x="0" y="0"/>
                          <a:ext cx="1417320" cy="1301750"/>
                        </a:xfrm>
                        <a:prstGeom prst="rect">
                          <a:avLst/>
                        </a:prstGeom>
                        <a:noFill/>
                        <a:ln w="6350">
                          <a:noFill/>
                        </a:ln>
                      </wps:spPr>
                      <wps:txbx>
                        <w:txbxContent>
                          <w:p w14:paraId="3C456378" w14:textId="48AB388A" w:rsidR="00A754EC" w:rsidRPr="00A754EC" w:rsidRDefault="00A754EC">
                            <w:pPr>
                              <w:rPr>
                                <w:rFonts w:ascii="Wingdings" w:hAnsi="Wingdings"/>
                                <w:color w:val="4F81BD" w:themeColor="accent1"/>
                                <w:sz w:val="144"/>
                                <w:szCs w:val="144"/>
                              </w:rPr>
                            </w:pPr>
                            <w:r w:rsidRPr="00A754EC">
                              <w:rPr>
                                <w:rFonts w:ascii="Wingdings" w:hAnsi="Wingdings"/>
                                <w:color w:val="4F81BD" w:themeColor="accent1"/>
                                <w:sz w:val="144"/>
                                <w:szCs w:val="1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BC09D" id="Textfeld 41" o:spid="_x0000_s1042" type="#_x0000_t202" style="position:absolute;left:0;text-align:left;margin-left:138.8pt;margin-top:20.65pt;width:111.6pt;height:102.5pt;rotation:-8724340fd;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" filled="f" stroked="f" strokeweight=".5pt">
                <v:textbox>
                  <w:txbxContent>
                    <w:p w14:paraId="3C456378" w14:textId="48AB388A" w:rsidR="00A754EC" w:rsidRPr="00A754EC" w:rsidRDefault="00A754EC">
                      <w:pPr>
                        <w:rPr>
                          <w:rFonts w:ascii="Wingdings" w:hAnsi="Wingdings"/>
                          <w:color w:val="4F81BD" w:themeColor="accent1"/>
                          <w:sz w:val="144"/>
                          <w:szCs w:val="144"/>
                        </w:rPr>
                      </w:pPr>
                      <w:r w:rsidRPr="00A754EC">
                        <w:rPr>
                          <w:rFonts w:ascii="Wingdings" w:hAnsi="Wingdings"/>
                          <w:color w:val="4F81BD" w:themeColor="accent1"/>
                          <w:sz w:val="144"/>
                          <w:szCs w:val="144"/>
                        </w:rPr>
                        <w:t></w:t>
                      </w:r>
                    </w:p>
                  </w:txbxContent>
                </v:textbox>
              </v:shape>
            </w:pict>
          </mc:Fallback>
        </mc:AlternateContent>
      </w:r>
    </w:p>
    <w:p w14:paraId="5043138C" w14:textId="243582C1" w:rsidR="000C6ED8" w:rsidRDefault="009860A1" w:rsidP="009026A7">
      <w:pPr>
        <w:spacing w:line="480" w:lineRule="auto"/>
        <w:rPr>
          <w:rFonts w:ascii="Gudea" w:hAnsi="Gudea"/>
          <w:sz w:val="32"/>
          <w:szCs w:val="32"/>
        </w:rPr>
      </w:pPr>
      <w:r>
        <w:rPr>
          <w:rFonts w:ascii="Times New Roman" w:hAnsi="Times New Roman" w:cs="Times New Roman"/>
          <w:noProof/>
          <w:sz w:val="24"/>
          <w:szCs w:val="24"/>
          <w:lang w:eastAsia="de-CH"/>
        </w:rPr>
        <mc:AlternateContent>
          <mc:Choice Requires="wps">
            <w:drawing>
              <wp:anchor distT="45720" distB="45720" distL="114300" distR="114300" simplePos="0" relativeHeight="251695616" behindDoc="0" locked="0" layoutInCell="1" allowOverlap="1" wp14:anchorId="25492D9B" wp14:editId="6B5C3C0B">
                <wp:simplePos x="0" y="0"/>
                <wp:positionH relativeFrom="page">
                  <wp:align>left</wp:align>
                </wp:positionH>
                <wp:positionV relativeFrom="paragraph">
                  <wp:posOffset>7112635</wp:posOffset>
                </wp:positionV>
                <wp:extent cx="5410200" cy="800100"/>
                <wp:effectExtent l="0" t="0" r="0" b="0"/>
                <wp:wrapNone/>
                <wp:docPr id="35" name="Textfeld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800100"/>
                        </a:xfrm>
                        <a:prstGeom prst="rect">
                          <a:avLst/>
                        </a:prstGeom>
                        <a:noFill/>
                        <a:ln w="9525">
                          <a:noFill/>
                          <a:miter lim="800000"/>
                          <a:headEnd/>
                          <a:tailEnd/>
                        </a:ln>
                      </wps:spPr>
                      <wps:txbx>
                        <w:txbxContent>
                          <w:p w14:paraId="726E4601" w14:textId="77777777" w:rsidR="009860A1" w:rsidRDefault="009860A1" w:rsidP="009860A1">
                            <w:pPr>
                              <w:ind w:left="1276"/>
                              <w:rPr>
                                <w:sz w:val="16"/>
                                <w:szCs w:val="16"/>
                              </w:rPr>
                            </w:pPr>
                          </w:p>
                          <w:p w14:paraId="0B807A0B" w14:textId="77777777" w:rsidR="009860A1" w:rsidRDefault="009860A1" w:rsidP="009860A1">
                            <w:pPr>
                              <w:ind w:left="1276"/>
                              <w:rPr>
                                <w:sz w:val="16"/>
                                <w:szCs w:val="16"/>
                              </w:rPr>
                            </w:pPr>
                          </w:p>
                          <w:p w14:paraId="5AD6BE34" w14:textId="309870ED" w:rsidR="009860A1" w:rsidRDefault="009860A1" w:rsidP="009860A1">
                            <w:pPr>
                              <w:ind w:left="1276"/>
                              <w:rPr>
                                <w:sz w:val="16"/>
                                <w:szCs w:val="16"/>
                              </w:rPr>
                            </w:pPr>
                            <w:r>
                              <w:rPr>
                                <w:sz w:val="16"/>
                                <w:szCs w:val="16"/>
                              </w:rPr>
                              <w:t xml:space="preserve">Fotos: </w:t>
                            </w:r>
                            <w:r w:rsidR="00DC00BA">
                              <w:rPr>
                                <w:sz w:val="16"/>
                                <w:szCs w:val="16"/>
                              </w:rPr>
                              <w:t>Shutterstock.com</w:t>
                            </w:r>
                          </w:p>
                          <w:p w14:paraId="7E8AECF7" w14:textId="0AF24F52" w:rsidR="00B620E5" w:rsidRPr="00B135E3" w:rsidRDefault="00B620E5" w:rsidP="009860A1">
                            <w:pPr>
                              <w:ind w:left="1276"/>
                              <w:rPr>
                                <w:sz w:val="16"/>
                                <w:szCs w:val="16"/>
                              </w:rPr>
                            </w:pPr>
                          </w:p>
                          <w:p w14:paraId="7B4BB24B" w14:textId="77777777" w:rsidR="009860A1" w:rsidRDefault="009860A1" w:rsidP="009860A1">
                            <w:pPr>
                              <w:ind w:left="1418"/>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492D9B" id="Textfeld 35" o:spid="_x0000_s1043" type="#_x0000_t202" style="position:absolute;margin-left:0;margin-top:560.05pt;width:426pt;height:63pt;z-index:251695616;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" filled="f" stroked="f">
                <v:textbox>
                  <w:txbxContent>
                    <w:p w14:paraId="726E4601" w14:textId="77777777" w:rsidR="009860A1" w:rsidRDefault="009860A1" w:rsidP="009860A1">
                      <w:pPr>
                        <w:ind w:left="1276"/>
                        <w:rPr>
                          <w:sz w:val="16"/>
                          <w:szCs w:val="16"/>
                        </w:rPr>
                      </w:pPr>
                    </w:p>
                    <w:p w14:paraId="0B807A0B" w14:textId="77777777" w:rsidR="009860A1" w:rsidRDefault="009860A1" w:rsidP="009860A1">
                      <w:pPr>
                        <w:ind w:left="1276"/>
                        <w:rPr>
                          <w:sz w:val="16"/>
                          <w:szCs w:val="16"/>
                        </w:rPr>
                      </w:pPr>
                    </w:p>
                    <w:p w14:paraId="5AD6BE34" w14:textId="309870ED" w:rsidR="009860A1" w:rsidRDefault="009860A1" w:rsidP="009860A1">
                      <w:pPr>
                        <w:ind w:left="1276"/>
                        <w:rPr>
                          <w:sz w:val="16"/>
                          <w:szCs w:val="16"/>
                        </w:rPr>
                      </w:pPr>
                      <w:r>
                        <w:rPr>
                          <w:sz w:val="16"/>
                          <w:szCs w:val="16"/>
                        </w:rPr>
                        <w:t xml:space="preserve">Fotos: </w:t>
                      </w:r>
                      <w:r w:rsidR="00DC00BA">
                        <w:rPr>
                          <w:sz w:val="16"/>
                          <w:szCs w:val="16"/>
                        </w:rPr>
                        <w:t>Shutterstock.com</w:t>
                      </w:r>
                    </w:p>
                    <w:p w14:paraId="7E8AECF7" w14:textId="0AF24F52" w:rsidR="00B620E5" w:rsidRPr="00B135E3" w:rsidRDefault="00B620E5" w:rsidP="009860A1">
                      <w:pPr>
                        <w:ind w:left="1276"/>
                        <w:rPr>
                          <w:sz w:val="16"/>
                          <w:szCs w:val="16"/>
                        </w:rPr>
                      </w:pPr>
                    </w:p>
                    <w:p w14:paraId="7B4BB24B" w14:textId="77777777" w:rsidR="009860A1" w:rsidRDefault="009860A1" w:rsidP="009860A1">
                      <w:pPr>
                        <w:ind w:left="1418"/>
                        <w:rPr>
                          <w:sz w:val="16"/>
                          <w:szCs w:val="16"/>
                        </w:rPr>
                      </w:pPr>
                    </w:p>
                  </w:txbxContent>
                </v:textbox>
                <w10:wrap anchorx="page"/>
              </v:shape>
            </w:pict>
          </mc:Fallback>
        </mc:AlternateContent>
      </w:r>
    </w:p>
    <w:p w14:paraId="0272EE77" w14:textId="258E3750" w:rsidR="000C6ED8" w:rsidRPr="000C6ED8" w:rsidRDefault="000C6ED8" w:rsidP="000C6ED8">
      <w:pPr>
        <w:rPr>
          <w:rFonts w:ascii="Gudea" w:hAnsi="Gudea"/>
          <w:sz w:val="32"/>
          <w:szCs w:val="32"/>
        </w:rPr>
      </w:pPr>
    </w:p>
    <w:p w14:paraId="542BC565" w14:textId="77777777" w:rsidR="000C6ED8" w:rsidRPr="000C6ED8" w:rsidRDefault="000C6ED8" w:rsidP="000C6ED8">
      <w:pPr>
        <w:rPr>
          <w:rFonts w:ascii="Gudea" w:hAnsi="Gudea"/>
          <w:sz w:val="32"/>
          <w:szCs w:val="32"/>
        </w:rPr>
      </w:pPr>
    </w:p>
    <w:p w14:paraId="7E993F88" w14:textId="77777777" w:rsidR="000C6ED8" w:rsidRPr="000C6ED8" w:rsidRDefault="000C6ED8" w:rsidP="000C6ED8">
      <w:pPr>
        <w:rPr>
          <w:rFonts w:ascii="Gudea" w:hAnsi="Gudea"/>
          <w:sz w:val="32"/>
          <w:szCs w:val="32"/>
        </w:rPr>
      </w:pPr>
    </w:p>
    <w:p w14:paraId="7304A312" w14:textId="77777777" w:rsidR="000C6ED8" w:rsidRPr="000C6ED8" w:rsidRDefault="000C6ED8" w:rsidP="000C6ED8">
      <w:pPr>
        <w:rPr>
          <w:rFonts w:ascii="Gudea" w:hAnsi="Gudea"/>
          <w:sz w:val="32"/>
          <w:szCs w:val="32"/>
        </w:rPr>
      </w:pPr>
    </w:p>
    <w:p w14:paraId="1CCB09C5" w14:textId="77777777" w:rsidR="000C6ED8" w:rsidRPr="000C6ED8" w:rsidRDefault="000C6ED8" w:rsidP="000C6ED8">
      <w:pPr>
        <w:rPr>
          <w:rFonts w:ascii="Gudea" w:hAnsi="Gudea"/>
          <w:sz w:val="32"/>
          <w:szCs w:val="32"/>
        </w:rPr>
      </w:pPr>
    </w:p>
    <w:p w14:paraId="77A7C99F" w14:textId="77777777" w:rsidR="000C6ED8" w:rsidRPr="000C6ED8" w:rsidRDefault="000C6ED8" w:rsidP="000C6ED8">
      <w:pPr>
        <w:rPr>
          <w:rFonts w:ascii="Gudea" w:hAnsi="Gudea"/>
          <w:sz w:val="32"/>
          <w:szCs w:val="32"/>
        </w:rPr>
      </w:pPr>
    </w:p>
    <w:p w14:paraId="3437D93F" w14:textId="77777777" w:rsidR="000C6ED8" w:rsidRPr="000C6ED8" w:rsidRDefault="000C6ED8" w:rsidP="000C6ED8">
      <w:pPr>
        <w:rPr>
          <w:rFonts w:ascii="Gudea" w:hAnsi="Gudea"/>
          <w:sz w:val="32"/>
          <w:szCs w:val="32"/>
        </w:rPr>
      </w:pPr>
    </w:p>
    <w:p w14:paraId="5FE21B8E" w14:textId="77777777" w:rsidR="000C6ED8" w:rsidRPr="000C6ED8" w:rsidRDefault="000C6ED8" w:rsidP="000C6ED8">
      <w:pPr>
        <w:rPr>
          <w:rFonts w:ascii="Gudea" w:hAnsi="Gudea"/>
          <w:sz w:val="32"/>
          <w:szCs w:val="32"/>
        </w:rPr>
      </w:pPr>
    </w:p>
    <w:p w14:paraId="6693EC97" w14:textId="77777777" w:rsidR="000C6ED8" w:rsidRPr="000C6ED8" w:rsidRDefault="000C6ED8" w:rsidP="000C6ED8">
      <w:pPr>
        <w:rPr>
          <w:rFonts w:ascii="Gudea" w:hAnsi="Gudea"/>
          <w:sz w:val="32"/>
          <w:szCs w:val="32"/>
        </w:rPr>
      </w:pPr>
    </w:p>
    <w:p w14:paraId="11A08708" w14:textId="77777777" w:rsidR="000C6ED8" w:rsidRPr="000C6ED8" w:rsidRDefault="000C6ED8" w:rsidP="000C6ED8">
      <w:pPr>
        <w:rPr>
          <w:rFonts w:ascii="Gudea" w:hAnsi="Gudea"/>
          <w:sz w:val="32"/>
          <w:szCs w:val="32"/>
        </w:rPr>
      </w:pPr>
    </w:p>
    <w:p w14:paraId="143D400D" w14:textId="77777777" w:rsidR="000C6ED8" w:rsidRPr="000C6ED8" w:rsidRDefault="000C6ED8" w:rsidP="000C6ED8">
      <w:pPr>
        <w:rPr>
          <w:rFonts w:ascii="Gudea" w:hAnsi="Gudea"/>
          <w:sz w:val="32"/>
          <w:szCs w:val="32"/>
        </w:rPr>
      </w:pPr>
    </w:p>
    <w:p w14:paraId="795EF8D1" w14:textId="77777777" w:rsidR="000C6ED8" w:rsidRPr="000C6ED8" w:rsidRDefault="000C6ED8" w:rsidP="000C6ED8">
      <w:pPr>
        <w:rPr>
          <w:rFonts w:ascii="Gudea" w:hAnsi="Gudea"/>
          <w:sz w:val="32"/>
          <w:szCs w:val="32"/>
        </w:rPr>
      </w:pPr>
    </w:p>
    <w:p w14:paraId="095EAE81" w14:textId="1D3612A3" w:rsidR="000C6ED8" w:rsidRDefault="000C6ED8" w:rsidP="000C6ED8">
      <w:pPr>
        <w:rPr>
          <w:rFonts w:ascii="Gudea" w:hAnsi="Gudea"/>
          <w:sz w:val="32"/>
          <w:szCs w:val="32"/>
        </w:rPr>
      </w:pPr>
    </w:p>
    <w:p w14:paraId="7BE70D91" w14:textId="77777777" w:rsidR="00965655" w:rsidRPr="000C6ED8" w:rsidRDefault="00965655" w:rsidP="000C6ED8">
      <w:pPr>
        <w:jc w:val="right"/>
        <w:rPr>
          <w:rFonts w:ascii="Gudea" w:hAnsi="Gudea"/>
          <w:sz w:val="32"/>
          <w:szCs w:val="32"/>
        </w:rPr>
      </w:pPr>
    </w:p>
    <w:sectPr w:rsidR="00965655" w:rsidRPr="000C6ED8" w:rsidSect="006246C1">
      <w:headerReference w:type="default" r:id="rId15"/>
      <w:footerReference w:type="even" r:id="rId16"/>
      <w:footerReference w:type="default" r:id="rId17"/>
      <w:headerReference w:type="first" r:id="rId18"/>
      <w:footerReference w:type="first" r:id="rId19"/>
      <w:pgSz w:w="11906" w:h="16838" w:code="9"/>
      <w:pgMar w:top="3187" w:right="1134" w:bottom="1134" w:left="1134" w:header="709"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B95AA4" w14:textId="77777777" w:rsidR="005246F6" w:rsidRDefault="005246F6" w:rsidP="00A76598">
      <w:r>
        <w:separator/>
      </w:r>
    </w:p>
  </w:endnote>
  <w:endnote w:type="continuationSeparator" w:id="0">
    <w:p w14:paraId="5A0B9E01" w14:textId="77777777" w:rsidR="005246F6" w:rsidRDefault="005246F6" w:rsidP="00A765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udea">
    <w:altName w:val="Times New Roman"/>
    <w:panose1 w:val="02000000000000000000"/>
    <w:charset w:val="00"/>
    <w:family w:val="auto"/>
    <w:pitch w:val="variable"/>
    <w:sig w:usb0="800000AF" w:usb1="4000206A"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DCH-Basisschrift">
    <w:panose1 w:val="02000506020000020003"/>
    <w:charset w:val="00"/>
    <w:family w:val="modern"/>
    <w:notTrueType/>
    <w:pitch w:val="variable"/>
    <w:sig w:usb0="00000003" w:usb1="00000001"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0308A8" w14:textId="77777777" w:rsidR="00800B2B" w:rsidRDefault="00800B2B" w:rsidP="00800B2B">
    <w:pPr>
      <w:pStyle w:val="Fuzeile"/>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87579A" w14:textId="1534991F" w:rsidR="003404CA" w:rsidRPr="00EE612F" w:rsidRDefault="006267A4" w:rsidP="00C76224">
    <w:pPr>
      <w:pStyle w:val="Fuzeile"/>
      <w:tabs>
        <w:tab w:val="clear" w:pos="4536"/>
        <w:tab w:val="left" w:pos="1134"/>
      </w:tabs>
      <w:jc w:val="right"/>
      <w:rPr>
        <w:rFonts w:ascii="Gudea" w:hAnsi="Gudea"/>
      </w:rPr>
    </w:pPr>
    <w:r>
      <w:rPr>
        <w:rFonts w:ascii="Gudea" w:hAnsi="Gudea"/>
        <w:sz w:val="18"/>
        <w:szCs w:val="18"/>
      </w:rPr>
      <w:t xml:space="preserve"> </w:t>
    </w:r>
    <w:proofErr w:type="spellStart"/>
    <w:r w:rsidR="00B05552">
      <w:rPr>
        <w:rFonts w:ascii="Gudea" w:hAnsi="Gudea"/>
        <w:sz w:val="18"/>
        <w:szCs w:val="18"/>
      </w:rPr>
      <w:t>SuS</w:t>
    </w:r>
    <w:proofErr w:type="spellEnd"/>
    <w:r w:rsidR="00B05552">
      <w:rPr>
        <w:rFonts w:ascii="Gudea" w:hAnsi="Gudea"/>
        <w:sz w:val="18"/>
        <w:szCs w:val="18"/>
      </w:rPr>
      <w:t xml:space="preserve"> </w:t>
    </w:r>
    <w:r w:rsidR="00B05552" w:rsidRPr="006267A4">
      <w:rPr>
        <w:rFonts w:ascii="Gudea" w:hAnsi="Gudea"/>
        <w:b/>
        <w:sz w:val="18"/>
        <w:szCs w:val="18"/>
      </w:rPr>
      <w:t>A</w:t>
    </w:r>
    <w:proofErr w:type="gramStart"/>
    <w:r w:rsidR="007E0D90">
      <w:rPr>
        <w:rFonts w:ascii="Gudea" w:hAnsi="Gudea"/>
        <w:b/>
        <w:sz w:val="18"/>
        <w:szCs w:val="18"/>
      </w:rPr>
      <w:t>2</w:t>
    </w:r>
    <w:r w:rsidR="00B05552">
      <w:rPr>
        <w:rFonts w:ascii="Gudea" w:hAnsi="Gudea"/>
        <w:sz w:val="18"/>
        <w:szCs w:val="18"/>
      </w:rPr>
      <w:t xml:space="preserve">  </w:t>
    </w:r>
    <w:r w:rsidR="00B36F4A" w:rsidRPr="00EE612F">
      <w:rPr>
        <w:rFonts w:ascii="Gudea" w:hAnsi="Gudea"/>
        <w:sz w:val="18"/>
        <w:szCs w:val="18"/>
      </w:rPr>
      <w:t>Seite</w:t>
    </w:r>
    <w:proofErr w:type="gramEnd"/>
    <w:r w:rsidR="00B36F4A" w:rsidRPr="00EE612F">
      <w:rPr>
        <w:rFonts w:ascii="Gudea" w:hAnsi="Gudea"/>
        <w:sz w:val="18"/>
        <w:szCs w:val="18"/>
      </w:rPr>
      <w:t xml:space="preserve"> </w:t>
    </w:r>
    <w:r w:rsidR="00B36F4A" w:rsidRPr="00EE612F">
      <w:rPr>
        <w:rFonts w:ascii="Gudea" w:hAnsi="Gudea"/>
        <w:sz w:val="18"/>
        <w:szCs w:val="18"/>
      </w:rPr>
      <w:fldChar w:fldCharType="begin"/>
    </w:r>
    <w:r w:rsidR="00B36F4A" w:rsidRPr="00EE612F">
      <w:rPr>
        <w:rFonts w:ascii="Gudea" w:hAnsi="Gudea"/>
        <w:sz w:val="18"/>
        <w:szCs w:val="18"/>
      </w:rPr>
      <w:instrText xml:space="preserve"> PAGE  \* Arabic  \* MERGEFORMAT </w:instrText>
    </w:r>
    <w:r w:rsidR="00B36F4A" w:rsidRPr="00EE612F">
      <w:rPr>
        <w:rFonts w:ascii="Gudea" w:hAnsi="Gudea"/>
        <w:sz w:val="18"/>
        <w:szCs w:val="18"/>
      </w:rPr>
      <w:fldChar w:fldCharType="separate"/>
    </w:r>
    <w:r w:rsidR="00283649">
      <w:rPr>
        <w:rFonts w:ascii="Gudea" w:hAnsi="Gudea"/>
        <w:noProof/>
        <w:sz w:val="18"/>
        <w:szCs w:val="18"/>
      </w:rPr>
      <w:t>6</w:t>
    </w:r>
    <w:r w:rsidR="00B36F4A" w:rsidRPr="00EE612F">
      <w:rPr>
        <w:rFonts w:ascii="Gudea" w:hAnsi="Gudea"/>
        <w:sz w:val="18"/>
        <w:szCs w:val="18"/>
      </w:rPr>
      <w:fldChar w:fldCharType="end"/>
    </w:r>
    <w:r w:rsidR="00B36F4A" w:rsidRPr="00EE612F">
      <w:rPr>
        <w:rFonts w:ascii="Gudea" w:hAnsi="Gudea"/>
        <w:sz w:val="18"/>
        <w:szCs w:val="18"/>
      </w:rPr>
      <w:t>/</w:t>
    </w:r>
    <w:r w:rsidR="00BA27A4" w:rsidRPr="00EE612F">
      <w:rPr>
        <w:rFonts w:ascii="Gudea" w:hAnsi="Gudea"/>
        <w:sz w:val="18"/>
        <w:szCs w:val="18"/>
      </w:rPr>
      <w:fldChar w:fldCharType="begin"/>
    </w:r>
    <w:r w:rsidR="00BA27A4" w:rsidRPr="00EE612F">
      <w:rPr>
        <w:rFonts w:ascii="Gudea" w:hAnsi="Gudea"/>
        <w:sz w:val="18"/>
        <w:szCs w:val="18"/>
      </w:rPr>
      <w:instrText xml:space="preserve"> NUMPAGES   \* MERGEFORMAT </w:instrText>
    </w:r>
    <w:r w:rsidR="00BA27A4" w:rsidRPr="00EE612F">
      <w:rPr>
        <w:rFonts w:ascii="Gudea" w:hAnsi="Gudea"/>
        <w:sz w:val="18"/>
        <w:szCs w:val="18"/>
      </w:rPr>
      <w:fldChar w:fldCharType="separate"/>
    </w:r>
    <w:r w:rsidR="00283649">
      <w:rPr>
        <w:rFonts w:ascii="Gudea" w:hAnsi="Gudea"/>
        <w:noProof/>
        <w:sz w:val="18"/>
        <w:szCs w:val="18"/>
      </w:rPr>
      <w:t>6</w:t>
    </w:r>
    <w:r w:rsidR="00BA27A4" w:rsidRPr="00EE612F">
      <w:rPr>
        <w:rFonts w:ascii="Gudea" w:hAnsi="Gudea"/>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4B8362" w14:textId="65A1ED41" w:rsidR="00C76224" w:rsidRPr="00EE612F" w:rsidRDefault="00C76224" w:rsidP="00C76224">
    <w:pPr>
      <w:pStyle w:val="Fuzeile"/>
      <w:tabs>
        <w:tab w:val="clear" w:pos="4536"/>
        <w:tab w:val="left" w:pos="1134"/>
      </w:tabs>
      <w:jc w:val="right"/>
      <w:rPr>
        <w:rFonts w:ascii="Gudea" w:hAnsi="Gudea"/>
        <w:sz w:val="18"/>
        <w:szCs w:val="18"/>
      </w:rPr>
    </w:pPr>
    <w:r w:rsidRPr="00EE612F">
      <w:rPr>
        <w:rFonts w:ascii="Gudea" w:hAnsi="Gudea"/>
        <w:sz w:val="18"/>
        <w:szCs w:val="18"/>
      </w:rPr>
      <w:t xml:space="preserve"> </w:t>
    </w:r>
    <w:proofErr w:type="spellStart"/>
    <w:r w:rsidR="00B05552">
      <w:rPr>
        <w:rFonts w:ascii="Gudea" w:hAnsi="Gudea"/>
        <w:sz w:val="18"/>
        <w:szCs w:val="18"/>
      </w:rPr>
      <w:t>SuS</w:t>
    </w:r>
    <w:proofErr w:type="spellEnd"/>
    <w:r w:rsidR="00B05552">
      <w:rPr>
        <w:rFonts w:ascii="Gudea" w:hAnsi="Gudea"/>
        <w:sz w:val="18"/>
        <w:szCs w:val="18"/>
      </w:rPr>
      <w:t xml:space="preserve"> </w:t>
    </w:r>
    <w:r w:rsidR="00B05552" w:rsidRPr="006267A4">
      <w:rPr>
        <w:rFonts w:ascii="Gudea" w:hAnsi="Gudea"/>
        <w:b/>
        <w:sz w:val="18"/>
        <w:szCs w:val="18"/>
      </w:rPr>
      <w:t>A</w:t>
    </w:r>
    <w:proofErr w:type="gramStart"/>
    <w:r w:rsidR="007E0D90">
      <w:rPr>
        <w:rFonts w:ascii="Gudea" w:hAnsi="Gudea"/>
        <w:b/>
        <w:sz w:val="18"/>
        <w:szCs w:val="18"/>
      </w:rPr>
      <w:t>2</w:t>
    </w:r>
    <w:r w:rsidR="00B05552">
      <w:rPr>
        <w:rFonts w:ascii="Gudea" w:hAnsi="Gudea"/>
        <w:sz w:val="18"/>
        <w:szCs w:val="18"/>
      </w:rPr>
      <w:t xml:space="preserve">  </w:t>
    </w:r>
    <w:r w:rsidRPr="00EE612F">
      <w:rPr>
        <w:rFonts w:ascii="Gudea" w:hAnsi="Gudea"/>
        <w:sz w:val="18"/>
        <w:szCs w:val="18"/>
      </w:rPr>
      <w:t>Seite</w:t>
    </w:r>
    <w:proofErr w:type="gramEnd"/>
    <w:r w:rsidRPr="00EE612F">
      <w:rPr>
        <w:rFonts w:ascii="Gudea" w:hAnsi="Gudea"/>
        <w:sz w:val="18"/>
        <w:szCs w:val="18"/>
      </w:rPr>
      <w:t xml:space="preserve"> </w:t>
    </w:r>
    <w:r w:rsidRPr="00EE612F">
      <w:rPr>
        <w:rFonts w:ascii="Gudea" w:hAnsi="Gudea"/>
        <w:sz w:val="18"/>
        <w:szCs w:val="18"/>
      </w:rPr>
      <w:fldChar w:fldCharType="begin"/>
    </w:r>
    <w:r w:rsidRPr="00EE612F">
      <w:rPr>
        <w:rFonts w:ascii="Gudea" w:hAnsi="Gudea"/>
        <w:sz w:val="18"/>
        <w:szCs w:val="18"/>
      </w:rPr>
      <w:instrText xml:space="preserve"> PAGE  \* Arabic  \* MERGEFORMAT </w:instrText>
    </w:r>
    <w:r w:rsidRPr="00EE612F">
      <w:rPr>
        <w:rFonts w:ascii="Gudea" w:hAnsi="Gudea"/>
        <w:sz w:val="18"/>
        <w:szCs w:val="18"/>
      </w:rPr>
      <w:fldChar w:fldCharType="separate"/>
    </w:r>
    <w:r w:rsidR="00283649">
      <w:rPr>
        <w:rFonts w:ascii="Gudea" w:hAnsi="Gudea"/>
        <w:noProof/>
        <w:sz w:val="18"/>
        <w:szCs w:val="18"/>
      </w:rPr>
      <w:t>1</w:t>
    </w:r>
    <w:r w:rsidRPr="00EE612F">
      <w:rPr>
        <w:rFonts w:ascii="Gudea" w:hAnsi="Gudea"/>
        <w:sz w:val="18"/>
        <w:szCs w:val="18"/>
      </w:rPr>
      <w:fldChar w:fldCharType="end"/>
    </w:r>
    <w:r w:rsidRPr="00EE612F">
      <w:rPr>
        <w:rFonts w:ascii="Gudea" w:hAnsi="Gudea"/>
        <w:sz w:val="18"/>
        <w:szCs w:val="18"/>
      </w:rPr>
      <w:t>/</w:t>
    </w:r>
    <w:r w:rsidRPr="00EE612F">
      <w:rPr>
        <w:rFonts w:ascii="Gudea" w:hAnsi="Gudea"/>
        <w:sz w:val="18"/>
        <w:szCs w:val="18"/>
      </w:rPr>
      <w:fldChar w:fldCharType="begin"/>
    </w:r>
    <w:r w:rsidRPr="00EE612F">
      <w:rPr>
        <w:rFonts w:ascii="Gudea" w:hAnsi="Gudea"/>
        <w:sz w:val="18"/>
        <w:szCs w:val="18"/>
      </w:rPr>
      <w:instrText xml:space="preserve"> NUMPAGES   \* MERGEFORMAT </w:instrText>
    </w:r>
    <w:r w:rsidRPr="00EE612F">
      <w:rPr>
        <w:rFonts w:ascii="Gudea" w:hAnsi="Gudea"/>
        <w:sz w:val="18"/>
        <w:szCs w:val="18"/>
      </w:rPr>
      <w:fldChar w:fldCharType="separate"/>
    </w:r>
    <w:r w:rsidR="00283649">
      <w:rPr>
        <w:rFonts w:ascii="Gudea" w:hAnsi="Gudea"/>
        <w:noProof/>
        <w:sz w:val="18"/>
        <w:szCs w:val="18"/>
      </w:rPr>
      <w:t>6</w:t>
    </w:r>
    <w:r w:rsidRPr="00EE612F">
      <w:rPr>
        <w:rFonts w:ascii="Gudea" w:hAnsi="Gudea"/>
        <w:noProof/>
        <w:sz w:val="18"/>
        <w:szCs w:val="18"/>
      </w:rPr>
      <w:fldChar w:fldCharType="end"/>
    </w:r>
    <w:r w:rsidRPr="00EE612F">
      <w:rPr>
        <w:rFonts w:ascii="Gudea" w:hAnsi="Gudea"/>
        <w:sz w:val="18"/>
        <w:szCs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E1FBC8" w14:textId="77777777" w:rsidR="005246F6" w:rsidRPr="00ED0D02" w:rsidRDefault="005246F6" w:rsidP="00ED0D02">
      <w:pPr>
        <w:pStyle w:val="Fuzeile"/>
      </w:pPr>
    </w:p>
  </w:footnote>
  <w:footnote w:type="continuationSeparator" w:id="0">
    <w:p w14:paraId="753EF45D" w14:textId="77777777" w:rsidR="005246F6" w:rsidRDefault="005246F6" w:rsidP="00A7659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F8AC16" w14:textId="1EE1D361" w:rsidR="00D1286D" w:rsidRPr="00EE2559" w:rsidRDefault="009860A1" w:rsidP="00D1286D">
    <w:pPr>
      <w:pStyle w:val="Textkrper"/>
      <w:spacing w:line="480" w:lineRule="auto"/>
      <w:jc w:val="right"/>
      <w:rPr>
        <w:lang w:val="de-CH"/>
      </w:rPr>
    </w:pPr>
    <w:r>
      <w:rPr>
        <w:noProof/>
        <w:lang w:val="de-CH" w:eastAsia="de-CH"/>
      </w:rPr>
      <mc:AlternateContent>
        <mc:Choice Requires="wpg">
          <w:drawing>
            <wp:anchor distT="0" distB="0" distL="114300" distR="114300" simplePos="0" relativeHeight="251690496" behindDoc="0" locked="0" layoutInCell="1" allowOverlap="1" wp14:anchorId="19E29F9B" wp14:editId="5CCB3170">
              <wp:simplePos x="0" y="0"/>
              <wp:positionH relativeFrom="column">
                <wp:posOffset>-647700</wp:posOffset>
              </wp:positionH>
              <wp:positionV relativeFrom="paragraph">
                <wp:posOffset>-362585</wp:posOffset>
              </wp:positionV>
              <wp:extent cx="1381125" cy="1095375"/>
              <wp:effectExtent l="0" t="0" r="0" b="0"/>
              <wp:wrapNone/>
              <wp:docPr id="32" name="Gruppieren 32"/>
              <wp:cNvGraphicFramePr/>
              <a:graphic xmlns:a="http://schemas.openxmlformats.org/drawingml/2006/main">
                <a:graphicData uri="http://schemas.microsoft.com/office/word/2010/wordprocessingGroup">
                  <wpg:wgp>
                    <wpg:cNvGrpSpPr/>
                    <wpg:grpSpPr>
                      <a:xfrm>
                        <a:off x="0" y="0"/>
                        <a:ext cx="1381125" cy="1095375"/>
                        <a:chOff x="0" y="0"/>
                        <a:chExt cx="1381125" cy="1095375"/>
                      </a:xfrm>
                    </wpg:grpSpPr>
                    <pic:pic xmlns:pic="http://schemas.openxmlformats.org/drawingml/2006/picture">
                      <pic:nvPicPr>
                        <pic:cNvPr id="33" name="Picture 3" descr="C:\Users\chrigu13\AppData\Local\Microsoft\Windows\INetCache\Content.Word\Storch-Logo-Bild.jpg"/>
                        <pic:cNvPicPr/>
                      </pic:nvPicPr>
                      <pic:blipFill>
                        <a:blip r:embed="rId1">
                          <a:extLst>
                            <a:ext uri="{28A0092B-C50C-407E-A947-70E740481C1C}">
                              <a14:useLocalDpi xmlns:a14="http://schemas.microsoft.com/office/drawing/2010/main" val="0"/>
                            </a:ext>
                          </a:extLst>
                        </a:blip>
                        <a:srcRect/>
                        <a:stretch>
                          <a:fillRect/>
                        </a:stretch>
                      </pic:blipFill>
                      <pic:spPr bwMode="auto">
                        <a:xfrm>
                          <a:off x="561975" y="276225"/>
                          <a:ext cx="690245" cy="690245"/>
                        </a:xfrm>
                        <a:prstGeom prst="rect">
                          <a:avLst/>
                        </a:prstGeom>
                        <a:noFill/>
                        <a:ln>
                          <a:noFill/>
                        </a:ln>
                      </pic:spPr>
                    </pic:pic>
                    <wps:wsp>
                      <wps:cNvPr id="34" name="Rechteck 34"/>
                      <wps:cNvSpPr/>
                      <wps:spPr>
                        <a:xfrm>
                          <a:off x="0" y="0"/>
                          <a:ext cx="1381125" cy="10953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C14EB3A" id="Gruppieren 32" o:spid="_x0000_s1026" style="position:absolute;margin-left:-51pt;margin-top:-28.55pt;width:108.75pt;height:86.25pt;z-index:251690496" coordsize="13811,109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21mdDEA&#10;AAAAAwQhAAABAAAAAAAAAAAAAAAAAAAAAQAAAAAAAAAAAAAAAAAAAAEAAA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10;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5619;top:2762;width:6903;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">
                <v:imagedata r:id="rId2" o:title="Storch-Logo-Bild"/>
              </v:shape>
              <v:rect id="Rechteck 34" o:spid="_x0000_s1028" style="position:absolute;width:13811;height:10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" filled="f" stroked="f" strokeweight="2pt"/>
            </v:group>
          </w:pict>
        </mc:Fallback>
      </mc:AlternateContent>
    </w:r>
    <w:r w:rsidR="007D2A7F">
      <w:rPr>
        <w:noProof/>
        <w:lang w:val="de-CH" w:eastAsia="de-CH"/>
      </w:rPr>
      <mc:AlternateContent>
        <mc:Choice Requires="wps">
          <w:drawing>
            <wp:anchor distT="0" distB="0" distL="114300" distR="114300" simplePos="0" relativeHeight="251688448" behindDoc="0" locked="0" layoutInCell="1" allowOverlap="1" wp14:anchorId="4459F3A2" wp14:editId="21542AD7">
              <wp:simplePos x="0" y="0"/>
              <wp:positionH relativeFrom="column">
                <wp:posOffset>-719455</wp:posOffset>
              </wp:positionH>
              <wp:positionV relativeFrom="paragraph">
                <wp:posOffset>-448310</wp:posOffset>
              </wp:positionV>
              <wp:extent cx="318770" cy="223520"/>
              <wp:effectExtent l="0" t="0" r="5080" b="5080"/>
              <wp:wrapNone/>
              <wp:docPr id="1" name="Rechteck 1"/>
              <wp:cNvGraphicFramePr/>
              <a:graphic xmlns:a="http://schemas.openxmlformats.org/drawingml/2006/main">
                <a:graphicData uri="http://schemas.microsoft.com/office/word/2010/wordprocessingShape">
                  <wps:wsp>
                    <wps:cNvSpPr/>
                    <wps:spPr>
                      <a:xfrm>
                        <a:off x="0" y="0"/>
                        <a:ext cx="318770" cy="2235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67F79C" id="Rechteck 1" o:spid="_x0000_s1026" style="position:absolute;margin-left:-56.65pt;margin-top:-35.3pt;width:25.1pt;height:17.6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" fillcolor="white [3212]" stroked="f" strokeweight="2pt"/>
          </w:pict>
        </mc:Fallback>
      </mc:AlternateContent>
    </w:r>
  </w:p>
  <w:p w14:paraId="13EEAA60" w14:textId="77777777" w:rsidR="00492800" w:rsidRDefault="00492800" w:rsidP="00D1286D">
    <w:pPr>
      <w:pStyle w:val="Textkrper"/>
      <w:spacing w:line="360" w:lineRule="auto"/>
      <w:ind w:firstLine="658"/>
      <w:jc w:val="right"/>
      <w:rPr>
        <w:lang w:val="de-CH"/>
      </w:rPr>
    </w:pPr>
  </w:p>
  <w:p w14:paraId="460AEB4F" w14:textId="77777777" w:rsidR="00856097" w:rsidRPr="00856097" w:rsidRDefault="00856097" w:rsidP="00856097">
    <w:pPr>
      <w:tabs>
        <w:tab w:val="center" w:pos="4536"/>
        <w:tab w:val="right" w:pos="9072"/>
      </w:tabs>
      <w:rPr>
        <w:rFonts w:eastAsia="Times New Roman" w:cs="Times New Roman"/>
      </w:rPr>
    </w:pPr>
  </w:p>
  <w:p w14:paraId="2BF205A6" w14:textId="77777777" w:rsidR="00856097" w:rsidRDefault="00856097" w:rsidP="00800B2B">
    <w:pPr>
      <w:pStyle w:val="Kopfzeile"/>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A8526E" w14:textId="77777777" w:rsidR="00732E76" w:rsidRPr="00732E76" w:rsidRDefault="00B05552" w:rsidP="009B4AE7">
    <w:pPr>
      <w:pStyle w:val="Textkrper"/>
      <w:spacing w:line="480" w:lineRule="auto"/>
      <w:jc w:val="right"/>
    </w:pPr>
    <w:r w:rsidRPr="0087739B">
      <w:rPr>
        <w:i/>
        <w:noProof/>
        <w:color w:val="808080" w:themeColor="background1" w:themeShade="80"/>
        <w:sz w:val="20"/>
        <w:szCs w:val="20"/>
        <w:lang w:val="de-CH" w:eastAsia="de-CH"/>
      </w:rPr>
      <mc:AlternateContent>
        <mc:Choice Requires="wps">
          <w:drawing>
            <wp:anchor distT="45720" distB="45720" distL="114300" distR="114300" simplePos="0" relativeHeight="251682304" behindDoc="0" locked="0" layoutInCell="1" allowOverlap="1" wp14:anchorId="1756B429" wp14:editId="744A5159">
              <wp:simplePos x="0" y="0"/>
              <wp:positionH relativeFrom="column">
                <wp:posOffset>4498975</wp:posOffset>
              </wp:positionH>
              <wp:positionV relativeFrom="paragraph">
                <wp:posOffset>83820</wp:posOffset>
              </wp:positionV>
              <wp:extent cx="2028825" cy="28575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285750"/>
                      </a:xfrm>
                      <a:prstGeom prst="rect">
                        <a:avLst/>
                      </a:prstGeom>
                      <a:noFill/>
                      <a:ln w="9525">
                        <a:noFill/>
                        <a:miter lim="800000"/>
                        <a:headEnd/>
                        <a:tailEnd/>
                      </a:ln>
                    </wps:spPr>
                    <wps:txbx>
                      <w:txbxContent>
                        <w:p w14:paraId="60EF8574" w14:textId="77777777" w:rsidR="00B05552" w:rsidRPr="00246D60" w:rsidRDefault="00B05552" w:rsidP="004A7031">
                          <w:pPr>
                            <w:spacing w:line="240" w:lineRule="exact"/>
                            <w:jc w:val="right"/>
                            <w:rPr>
                              <w:sz w:val="18"/>
                              <w:szCs w:val="18"/>
                              <w:lang w:val="en-US"/>
                            </w:rPr>
                          </w:pPr>
                          <w:proofErr w:type="spellStart"/>
                          <w:r>
                            <w:rPr>
                              <w:b/>
                              <w:sz w:val="21"/>
                              <w:szCs w:val="21"/>
                            </w:rPr>
                            <w:t>Su</w:t>
                          </w:r>
                          <w:r w:rsidR="00042937">
                            <w:rPr>
                              <w:b/>
                              <w:sz w:val="21"/>
                              <w:szCs w:val="21"/>
                            </w:rPr>
                            <w:t>S</w:t>
                          </w:r>
                          <w:proofErr w:type="spellEnd"/>
                          <w:r>
                            <w:rPr>
                              <w:b/>
                              <w:sz w:val="21"/>
                              <w:szCs w:val="21"/>
                            </w:rPr>
                            <w:t xml:space="preserve"> A</w:t>
                          </w:r>
                          <w:r w:rsidR="004A7031">
                            <w:rPr>
                              <w:b/>
                              <w:sz w:val="21"/>
                              <w:szCs w:val="21"/>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756B429" id="_x0000_t202" coordsize="21600,21600" o:spt="202" path="m,l,21600r21600,l21600,xe">
              <v:stroke joinstyle="miter"/>
              <v:path gradientshapeok="t" o:connecttype="rect"/>
            </v:shapetype>
            <v:shape id="_x0000_s1044" type="#_x0000_t202" style="position:absolute;left:0;text-align:left;margin-left:354.25pt;margin-top:6.6pt;width:159.75pt;height:22.5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" filled="f" stroked="f">
              <v:textbox>
                <w:txbxContent>
                  <w:p w14:paraId="60EF8574" w14:textId="77777777" w:rsidR="00B05552" w:rsidRPr="00246D60" w:rsidRDefault="00B05552" w:rsidP="004A7031">
                    <w:pPr>
                      <w:spacing w:line="240" w:lineRule="exact"/>
                      <w:jc w:val="right"/>
                      <w:rPr>
                        <w:sz w:val="18"/>
                        <w:szCs w:val="18"/>
                        <w:lang w:val="en-US"/>
                      </w:rPr>
                    </w:pPr>
                    <w:proofErr w:type="spellStart"/>
                    <w:r>
                      <w:rPr>
                        <w:b/>
                        <w:sz w:val="21"/>
                        <w:szCs w:val="21"/>
                      </w:rPr>
                      <w:t>Su</w:t>
                    </w:r>
                    <w:r w:rsidR="00042937">
                      <w:rPr>
                        <w:b/>
                        <w:sz w:val="21"/>
                        <w:szCs w:val="21"/>
                      </w:rPr>
                      <w:t>S</w:t>
                    </w:r>
                    <w:proofErr w:type="spellEnd"/>
                    <w:r>
                      <w:rPr>
                        <w:b/>
                        <w:sz w:val="21"/>
                        <w:szCs w:val="21"/>
                      </w:rPr>
                      <w:t xml:space="preserve"> A</w:t>
                    </w:r>
                    <w:r w:rsidR="004A7031">
                      <w:rPr>
                        <w:b/>
                        <w:sz w:val="21"/>
                        <w:szCs w:val="21"/>
                      </w:rPr>
                      <w:t>2</w:t>
                    </w:r>
                  </w:p>
                </w:txbxContent>
              </v:textbox>
              <w10:wrap type="square"/>
            </v:shape>
          </w:pict>
        </mc:Fallback>
      </mc:AlternateContent>
    </w:r>
    <w:r w:rsidR="004C7811">
      <w:rPr>
        <w:rFonts w:ascii="DCH-Basisschrift" w:hAnsi="DCH-Basisschrift"/>
        <w:noProof/>
        <w:sz w:val="24"/>
        <w:szCs w:val="24"/>
        <w:lang w:val="de-CH" w:eastAsia="de-CH"/>
      </w:rPr>
      <w:drawing>
        <wp:anchor distT="0" distB="0" distL="114300" distR="114300" simplePos="0" relativeHeight="251663872" behindDoc="0" locked="0" layoutInCell="1" allowOverlap="1" wp14:anchorId="621FB5F8" wp14:editId="7594E7FF">
          <wp:simplePos x="0" y="0"/>
          <wp:positionH relativeFrom="column">
            <wp:posOffset>-218440</wp:posOffset>
          </wp:positionH>
          <wp:positionV relativeFrom="paragraph">
            <wp:posOffset>-183515</wp:posOffset>
          </wp:positionV>
          <wp:extent cx="812800" cy="812800"/>
          <wp:effectExtent l="0" t="0" r="6350" b="6350"/>
          <wp:wrapNone/>
          <wp:docPr id="4" name="Picture 4" descr="C:\Users\chrigu13\AppData\Local\Microsoft\Windows\INetCache\Content.Word\Storch-Logo-B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gu13\AppData\Local\Microsoft\Windows\INetCache\Content.Word\Storch-Logo-Bild.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2800" cy="81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46D60" w:rsidRPr="0087739B">
      <w:rPr>
        <w:i/>
        <w:noProof/>
        <w:color w:val="808080" w:themeColor="background1" w:themeShade="80"/>
        <w:sz w:val="20"/>
        <w:szCs w:val="20"/>
        <w:lang w:val="de-CH" w:eastAsia="de-CH"/>
      </w:rPr>
      <mc:AlternateContent>
        <mc:Choice Requires="wps">
          <w:drawing>
            <wp:anchor distT="45720" distB="45720" distL="114300" distR="114300" simplePos="0" relativeHeight="251666944" behindDoc="0" locked="0" layoutInCell="1" allowOverlap="1" wp14:anchorId="6C9519F8" wp14:editId="2F123482">
              <wp:simplePos x="0" y="0"/>
              <wp:positionH relativeFrom="column">
                <wp:posOffset>4493260</wp:posOffset>
              </wp:positionH>
              <wp:positionV relativeFrom="paragraph">
                <wp:posOffset>-151765</wp:posOffset>
              </wp:positionV>
              <wp:extent cx="2028825" cy="24130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241300"/>
                      </a:xfrm>
                      <a:prstGeom prst="rect">
                        <a:avLst/>
                      </a:prstGeom>
                      <a:noFill/>
                      <a:ln w="9525">
                        <a:noFill/>
                        <a:miter lim="800000"/>
                        <a:headEnd/>
                        <a:tailEnd/>
                      </a:ln>
                    </wps:spPr>
                    <wps:txbx>
                      <w:txbxContent>
                        <w:p w14:paraId="1EA345AF" w14:textId="77777777" w:rsidR="0087739B" w:rsidRPr="00246D60" w:rsidRDefault="00246D60" w:rsidP="00246D60">
                          <w:pPr>
                            <w:jc w:val="right"/>
                            <w:rPr>
                              <w:sz w:val="18"/>
                              <w:szCs w:val="18"/>
                            </w:rPr>
                          </w:pPr>
                          <w:r w:rsidRPr="00246D60">
                            <w:rPr>
                              <w:sz w:val="18"/>
                              <w:szCs w:val="18"/>
                            </w:rPr>
                            <w:t>DE</w:t>
                          </w:r>
                        </w:p>
                        <w:p w14:paraId="78B51892" w14:textId="77777777" w:rsidR="00246D60" w:rsidRPr="00246D60" w:rsidRDefault="00246D60" w:rsidP="00246D60">
                          <w:pPr>
                            <w:spacing w:line="380" w:lineRule="exact"/>
                            <w:jc w:val="right"/>
                            <w:rPr>
                              <w:sz w:val="18"/>
                              <w:szCs w:val="18"/>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9519F8" id="_x0000_s1045" type="#_x0000_t202" style="position:absolute;left:0;text-align:left;margin-left:353.8pt;margin-top:-11.95pt;width:159.75pt;height:19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" filled="f" stroked="f">
              <v:textbox>
                <w:txbxContent>
                  <w:p w14:paraId="1EA345AF" w14:textId="77777777" w:rsidR="0087739B" w:rsidRPr="00246D60" w:rsidRDefault="00246D60" w:rsidP="00246D60">
                    <w:pPr>
                      <w:jc w:val="right"/>
                      <w:rPr>
                        <w:sz w:val="18"/>
                        <w:szCs w:val="18"/>
                      </w:rPr>
                    </w:pPr>
                    <w:r w:rsidRPr="00246D60">
                      <w:rPr>
                        <w:sz w:val="18"/>
                        <w:szCs w:val="18"/>
                      </w:rPr>
                      <w:t>DE</w:t>
                    </w:r>
                  </w:p>
                  <w:p w14:paraId="78B51892" w14:textId="77777777" w:rsidR="00246D60" w:rsidRPr="00246D60" w:rsidRDefault="00246D60" w:rsidP="00246D60">
                    <w:pPr>
                      <w:spacing w:line="380" w:lineRule="exact"/>
                      <w:jc w:val="right"/>
                      <w:rPr>
                        <w:sz w:val="18"/>
                        <w:szCs w:val="18"/>
                        <w:lang w:val="en-US"/>
                      </w:rPr>
                    </w:pPr>
                  </w:p>
                </w:txbxContent>
              </v:textbox>
              <w10:wrap type="square"/>
            </v:shape>
          </w:pict>
        </mc:Fallback>
      </mc:AlternateContent>
    </w:r>
  </w:p>
  <w:p w14:paraId="5C6F0773" w14:textId="77777777" w:rsidR="00492800" w:rsidRDefault="00246D60" w:rsidP="002244F1">
    <w:pPr>
      <w:pStyle w:val="Textkrper"/>
      <w:spacing w:line="360" w:lineRule="auto"/>
      <w:ind w:firstLine="658"/>
      <w:jc w:val="right"/>
      <w:rPr>
        <w:lang w:val="de-CH"/>
      </w:rPr>
    </w:pPr>
    <w:r w:rsidRPr="0087739B">
      <w:rPr>
        <w:i/>
        <w:noProof/>
        <w:color w:val="808080" w:themeColor="background1" w:themeShade="80"/>
        <w:sz w:val="20"/>
        <w:szCs w:val="20"/>
        <w:lang w:val="de-CH" w:eastAsia="de-CH"/>
      </w:rPr>
      <mc:AlternateContent>
        <mc:Choice Requires="wps">
          <w:drawing>
            <wp:anchor distT="45720" distB="45720" distL="114300" distR="114300" simplePos="0" relativeHeight="251668992" behindDoc="0" locked="0" layoutInCell="1" allowOverlap="1" wp14:anchorId="68752AFA" wp14:editId="71FEAB28">
              <wp:simplePos x="0" y="0"/>
              <wp:positionH relativeFrom="column">
                <wp:posOffset>4474210</wp:posOffset>
              </wp:positionH>
              <wp:positionV relativeFrom="paragraph">
                <wp:posOffset>67310</wp:posOffset>
              </wp:positionV>
              <wp:extent cx="2047875" cy="27305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273050"/>
                      </a:xfrm>
                      <a:prstGeom prst="rect">
                        <a:avLst/>
                      </a:prstGeom>
                      <a:noFill/>
                      <a:ln w="9525">
                        <a:noFill/>
                        <a:miter lim="800000"/>
                        <a:headEnd/>
                        <a:tailEnd/>
                      </a:ln>
                    </wps:spPr>
                    <wps:txbx>
                      <w:txbxContent>
                        <w:p w14:paraId="05910B61" w14:textId="77777777" w:rsidR="00246D60" w:rsidRPr="00246D60" w:rsidRDefault="00246D60" w:rsidP="00246D60">
                          <w:pPr>
                            <w:spacing w:line="180" w:lineRule="exact"/>
                            <w:jc w:val="right"/>
                            <w:rPr>
                              <w:sz w:val="18"/>
                              <w:szCs w:val="18"/>
                              <w:lang w:val="en-US"/>
                            </w:rPr>
                          </w:pPr>
                          <w:r>
                            <w:rPr>
                              <w:sz w:val="18"/>
                              <w:szCs w:val="18"/>
                            </w:rPr>
                            <w:t>Auftrag</w:t>
                          </w:r>
                        </w:p>
                        <w:p w14:paraId="286E41A3" w14:textId="77777777" w:rsidR="00246D60" w:rsidRPr="00246D60" w:rsidRDefault="00246D60" w:rsidP="00246D60">
                          <w:pPr>
                            <w:spacing w:line="200" w:lineRule="exact"/>
                            <w:jc w:val="right"/>
                            <w:rPr>
                              <w:sz w:val="18"/>
                              <w:szCs w:val="18"/>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52AFA" id="_x0000_s1046" type="#_x0000_t202" style="position:absolute;left:0;text-align:left;margin-left:352.3pt;margin-top:5.3pt;width:161.25pt;height:21.5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" filled="f" stroked="f">
              <v:textbox>
                <w:txbxContent>
                  <w:p w14:paraId="05910B61" w14:textId="77777777" w:rsidR="00246D60" w:rsidRPr="00246D60" w:rsidRDefault="00246D60" w:rsidP="00246D60">
                    <w:pPr>
                      <w:spacing w:line="180" w:lineRule="exact"/>
                      <w:jc w:val="right"/>
                      <w:rPr>
                        <w:sz w:val="18"/>
                        <w:szCs w:val="18"/>
                        <w:lang w:val="en-US"/>
                      </w:rPr>
                    </w:pPr>
                    <w:r>
                      <w:rPr>
                        <w:sz w:val="18"/>
                        <w:szCs w:val="18"/>
                      </w:rPr>
                      <w:t>Auftrag</w:t>
                    </w:r>
                  </w:p>
                  <w:p w14:paraId="286E41A3" w14:textId="77777777" w:rsidR="00246D60" w:rsidRPr="00246D60" w:rsidRDefault="00246D60" w:rsidP="00246D60">
                    <w:pPr>
                      <w:spacing w:line="200" w:lineRule="exact"/>
                      <w:jc w:val="right"/>
                      <w:rPr>
                        <w:sz w:val="18"/>
                        <w:szCs w:val="18"/>
                        <w:lang w:val="en-US"/>
                      </w:rPr>
                    </w:pPr>
                  </w:p>
                </w:txbxContent>
              </v:textbox>
              <w10:wrap type="square"/>
            </v:shape>
          </w:pict>
        </mc:Fallback>
      </mc:AlternateContent>
    </w:r>
    <w:r>
      <w:rPr>
        <w:i/>
        <w:noProof/>
        <w:color w:val="808080" w:themeColor="background1" w:themeShade="80"/>
        <w:sz w:val="20"/>
        <w:szCs w:val="20"/>
        <w:lang w:val="de-CH" w:eastAsia="de-CH"/>
      </w:rPr>
      <mc:AlternateContent>
        <mc:Choice Requires="wps">
          <w:drawing>
            <wp:anchor distT="0" distB="0" distL="114300" distR="114300" simplePos="0" relativeHeight="251674112" behindDoc="0" locked="0" layoutInCell="1" allowOverlap="1" wp14:anchorId="51F924C7" wp14:editId="5E04BAE3">
              <wp:simplePos x="0" y="0"/>
              <wp:positionH relativeFrom="column">
                <wp:posOffset>4499610</wp:posOffset>
              </wp:positionH>
              <wp:positionV relativeFrom="paragraph">
                <wp:posOffset>41910</wp:posOffset>
              </wp:positionV>
              <wp:extent cx="1917700" cy="0"/>
              <wp:effectExtent l="0" t="0" r="25400" b="19050"/>
              <wp:wrapNone/>
              <wp:docPr id="12" name="Straight Connector 12"/>
              <wp:cNvGraphicFramePr/>
              <a:graphic xmlns:a="http://schemas.openxmlformats.org/drawingml/2006/main">
                <a:graphicData uri="http://schemas.microsoft.com/office/word/2010/wordprocessingShape">
                  <wps:wsp>
                    <wps:cNvCnPr/>
                    <wps:spPr>
                      <a:xfrm>
                        <a:off x="0" y="0"/>
                        <a:ext cx="1917700" cy="0"/>
                      </a:xfrm>
                      <a:prstGeom prst="line">
                        <a:avLst/>
                      </a:prstGeom>
                      <a:ln>
                        <a:solidFill>
                          <a:srgbClr val="009DE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4E6220" id="Straight Connector 12" o:spid="_x0000_s1026" style="position:absolute;z-index:251674112;visibility:visible;mso-wrap-style:square;mso-wrap-distance-left:9pt;mso-wrap-distance-top:0;mso-wrap-distance-right:9pt;mso-wrap-distance-bottom:0;mso-position-horizontal:absolute;mso-position-horizontal-relative:text;mso-position-vertical:absolute;mso-position-vertical-relative:text" from="354.3pt,3.3pt" to="505.3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" strokecolor="#009de4"/>
          </w:pict>
        </mc:Fallback>
      </mc:AlternateContent>
    </w:r>
  </w:p>
  <w:p w14:paraId="2A7DAE2E" w14:textId="77777777" w:rsidR="00732E76" w:rsidRPr="00EE2559" w:rsidRDefault="00246D60" w:rsidP="00732E76">
    <w:pPr>
      <w:pStyle w:val="Textkrper"/>
      <w:rPr>
        <w:sz w:val="20"/>
        <w:lang w:val="de-CH"/>
      </w:rPr>
    </w:pPr>
    <w:r w:rsidRPr="0087739B">
      <w:rPr>
        <w:i/>
        <w:noProof/>
        <w:color w:val="808080" w:themeColor="background1" w:themeShade="80"/>
        <w:sz w:val="20"/>
        <w:szCs w:val="20"/>
        <w:lang w:val="de-CH" w:eastAsia="de-CH"/>
      </w:rPr>
      <mc:AlternateContent>
        <mc:Choice Requires="wps">
          <w:drawing>
            <wp:anchor distT="45720" distB="45720" distL="114300" distR="114300" simplePos="0" relativeHeight="251673088" behindDoc="0" locked="0" layoutInCell="1" allowOverlap="1" wp14:anchorId="76827313" wp14:editId="05858D3A">
              <wp:simplePos x="0" y="0"/>
              <wp:positionH relativeFrom="column">
                <wp:posOffset>4474210</wp:posOffset>
              </wp:positionH>
              <wp:positionV relativeFrom="paragraph">
                <wp:posOffset>90170</wp:posOffset>
              </wp:positionV>
              <wp:extent cx="2047875" cy="298450"/>
              <wp:effectExtent l="0" t="0" r="0" b="635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298450"/>
                      </a:xfrm>
                      <a:prstGeom prst="rect">
                        <a:avLst/>
                      </a:prstGeom>
                      <a:noFill/>
                      <a:ln w="9525">
                        <a:noFill/>
                        <a:miter lim="800000"/>
                        <a:headEnd/>
                        <a:tailEnd/>
                      </a:ln>
                    </wps:spPr>
                    <wps:txbx>
                      <w:txbxContent>
                        <w:p w14:paraId="1EBB37EC" w14:textId="77777777" w:rsidR="00246D60" w:rsidRPr="00246D60" w:rsidRDefault="00BB0EA0" w:rsidP="00246D60">
                          <w:pPr>
                            <w:spacing w:line="180" w:lineRule="exact"/>
                            <w:jc w:val="right"/>
                            <w:rPr>
                              <w:sz w:val="18"/>
                              <w:szCs w:val="18"/>
                              <w:lang w:val="en-US"/>
                            </w:rPr>
                          </w:pPr>
                          <w:r>
                            <w:rPr>
                              <w:sz w:val="18"/>
                              <w:szCs w:val="18"/>
                            </w:rPr>
                            <w:t>Zyklus 2a, Zyklus 2b</w:t>
                          </w:r>
                        </w:p>
                        <w:p w14:paraId="0F5D1E32" w14:textId="77777777" w:rsidR="00246D60" w:rsidRPr="00246D60" w:rsidRDefault="00246D60" w:rsidP="00246D60">
                          <w:pPr>
                            <w:spacing w:line="200" w:lineRule="exact"/>
                            <w:jc w:val="right"/>
                            <w:rPr>
                              <w:sz w:val="18"/>
                              <w:szCs w:val="18"/>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827313" id="_x0000_s1047" type="#_x0000_t202" style="position:absolute;margin-left:352.3pt;margin-top:7.1pt;width:161.25pt;height:23.5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" filled="f" stroked="f">
              <v:textbox>
                <w:txbxContent>
                  <w:p w14:paraId="1EBB37EC" w14:textId="77777777" w:rsidR="00246D60" w:rsidRPr="00246D60" w:rsidRDefault="00BB0EA0" w:rsidP="00246D60">
                    <w:pPr>
                      <w:spacing w:line="180" w:lineRule="exact"/>
                      <w:jc w:val="right"/>
                      <w:rPr>
                        <w:sz w:val="18"/>
                        <w:szCs w:val="18"/>
                        <w:lang w:val="en-US"/>
                      </w:rPr>
                    </w:pPr>
                    <w:r>
                      <w:rPr>
                        <w:sz w:val="18"/>
                        <w:szCs w:val="18"/>
                      </w:rPr>
                      <w:t>Zyklus 2a, Zyklus 2b</w:t>
                    </w:r>
                  </w:p>
                  <w:p w14:paraId="0F5D1E32" w14:textId="77777777" w:rsidR="00246D60" w:rsidRPr="00246D60" w:rsidRDefault="00246D60" w:rsidP="00246D60">
                    <w:pPr>
                      <w:spacing w:line="200" w:lineRule="exact"/>
                      <w:jc w:val="right"/>
                      <w:rPr>
                        <w:sz w:val="18"/>
                        <w:szCs w:val="18"/>
                        <w:lang w:val="en-US"/>
                      </w:rPr>
                    </w:pPr>
                  </w:p>
                </w:txbxContent>
              </v:textbox>
              <w10:wrap type="square"/>
            </v:shape>
          </w:pict>
        </mc:Fallback>
      </mc:AlternateContent>
    </w:r>
    <w:r>
      <w:rPr>
        <w:i/>
        <w:noProof/>
        <w:color w:val="808080" w:themeColor="background1" w:themeShade="80"/>
        <w:sz w:val="20"/>
        <w:szCs w:val="20"/>
        <w:lang w:val="de-CH" w:eastAsia="de-CH"/>
      </w:rPr>
      <mc:AlternateContent>
        <mc:Choice Requires="wps">
          <w:drawing>
            <wp:anchor distT="0" distB="0" distL="114300" distR="114300" simplePos="0" relativeHeight="251676160" behindDoc="0" locked="0" layoutInCell="1" allowOverlap="1" wp14:anchorId="6F879E25" wp14:editId="40CAD47F">
              <wp:simplePos x="0" y="0"/>
              <wp:positionH relativeFrom="column">
                <wp:posOffset>4493260</wp:posOffset>
              </wp:positionH>
              <wp:positionV relativeFrom="paragraph">
                <wp:posOffset>58420</wp:posOffset>
              </wp:positionV>
              <wp:extent cx="1917700" cy="0"/>
              <wp:effectExtent l="0" t="0" r="25400" b="19050"/>
              <wp:wrapNone/>
              <wp:docPr id="13" name="Straight Connector 13"/>
              <wp:cNvGraphicFramePr/>
              <a:graphic xmlns:a="http://schemas.openxmlformats.org/drawingml/2006/main">
                <a:graphicData uri="http://schemas.microsoft.com/office/word/2010/wordprocessingShape">
                  <wps:wsp>
                    <wps:cNvCnPr/>
                    <wps:spPr>
                      <a:xfrm>
                        <a:off x="0" y="0"/>
                        <a:ext cx="1917700" cy="0"/>
                      </a:xfrm>
                      <a:prstGeom prst="line">
                        <a:avLst/>
                      </a:prstGeom>
                      <a:ln>
                        <a:solidFill>
                          <a:srgbClr val="009DE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868A01" id="Straight Connector 13" o:spid="_x0000_s1026" style="position:absolute;z-index:251676160;visibility:visible;mso-wrap-style:square;mso-wrap-distance-left:9pt;mso-wrap-distance-top:0;mso-wrap-distance-right:9pt;mso-wrap-distance-bottom:0;mso-position-horizontal:absolute;mso-position-horizontal-relative:text;mso-position-vertical:absolute;mso-position-vertical-relative:text" from="353.8pt,4.6pt" to="504.8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" strokecolor="#009de4"/>
          </w:pict>
        </mc:Fallback>
      </mc:AlternateContent>
    </w:r>
  </w:p>
  <w:p w14:paraId="328FE7AA" w14:textId="77777777" w:rsidR="00437505" w:rsidRPr="00341EE5" w:rsidRDefault="00246D60" w:rsidP="00341EE5">
    <w:pPr>
      <w:pStyle w:val="Kopfzeile"/>
      <w:tabs>
        <w:tab w:val="clear" w:pos="9072"/>
        <w:tab w:val="right" w:pos="9360"/>
      </w:tabs>
      <w:rPr>
        <w:i/>
        <w:color w:val="808080" w:themeColor="background1" w:themeShade="80"/>
        <w:sz w:val="20"/>
        <w:szCs w:val="20"/>
      </w:rPr>
    </w:pPr>
    <w:r>
      <w:rPr>
        <w:i/>
        <w:noProof/>
        <w:color w:val="808080" w:themeColor="background1" w:themeShade="80"/>
        <w:sz w:val="20"/>
        <w:szCs w:val="20"/>
        <w:lang w:eastAsia="de-CH"/>
      </w:rPr>
      <mc:AlternateContent>
        <mc:Choice Requires="wps">
          <w:drawing>
            <wp:anchor distT="0" distB="0" distL="114300" distR="114300" simplePos="0" relativeHeight="251678208" behindDoc="0" locked="0" layoutInCell="1" allowOverlap="1" wp14:anchorId="4046EB12" wp14:editId="7BB4F0B2">
              <wp:simplePos x="0" y="0"/>
              <wp:positionH relativeFrom="column">
                <wp:posOffset>4493260</wp:posOffset>
              </wp:positionH>
              <wp:positionV relativeFrom="paragraph">
                <wp:posOffset>130175</wp:posOffset>
              </wp:positionV>
              <wp:extent cx="1917700" cy="0"/>
              <wp:effectExtent l="0" t="0" r="25400" b="19050"/>
              <wp:wrapNone/>
              <wp:docPr id="16" name="Straight Connector 16"/>
              <wp:cNvGraphicFramePr/>
              <a:graphic xmlns:a="http://schemas.openxmlformats.org/drawingml/2006/main">
                <a:graphicData uri="http://schemas.microsoft.com/office/word/2010/wordprocessingShape">
                  <wps:wsp>
                    <wps:cNvCnPr/>
                    <wps:spPr>
                      <a:xfrm>
                        <a:off x="0" y="0"/>
                        <a:ext cx="1917700" cy="0"/>
                      </a:xfrm>
                      <a:prstGeom prst="line">
                        <a:avLst/>
                      </a:prstGeom>
                      <a:ln>
                        <a:solidFill>
                          <a:srgbClr val="009DE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5D1D4A" id="Straight Connector 16" o:spid="_x0000_s1026" style="position:absolute;z-index:251678208;visibility:visible;mso-wrap-style:square;mso-wrap-distance-left:9pt;mso-wrap-distance-top:0;mso-wrap-distance-right:9pt;mso-wrap-distance-bottom:0;mso-position-horizontal:absolute;mso-position-horizontal-relative:text;mso-position-vertical:absolute;mso-position-vertical-relative:text" from="353.8pt,10.25pt" to="504.8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" strokecolor="#009de4"/>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FEF46858"/>
    <w:lvl w:ilvl="0">
      <w:start w:val="1"/>
      <w:numFmt w:val="bullet"/>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B184C430"/>
    <w:lvl w:ilvl="0">
      <w:start w:val="1"/>
      <w:numFmt w:val="bullet"/>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5C1623E6"/>
    <w:lvl w:ilvl="0">
      <w:start w:val="1"/>
      <w:numFmt w:val="bullet"/>
      <w:lvlText w:val=""/>
      <w:lvlJc w:val="left"/>
      <w:pPr>
        <w:ind w:left="2061" w:hanging="360"/>
      </w:pPr>
      <w:rPr>
        <w:rFonts w:ascii="Symbol" w:hAnsi="Symbol" w:hint="default"/>
      </w:rPr>
    </w:lvl>
  </w:abstractNum>
  <w:abstractNum w:abstractNumId="3" w15:restartNumberingAfterBreak="0">
    <w:nsid w:val="FFFFFF83"/>
    <w:multiLevelType w:val="singleLevel"/>
    <w:tmpl w:val="6CCC4272"/>
    <w:lvl w:ilvl="0">
      <w:start w:val="1"/>
      <w:numFmt w:val="bullet"/>
      <w:lvlText w:val=""/>
      <w:lvlJc w:val="left"/>
      <w:pPr>
        <w:ind w:left="927" w:hanging="360"/>
      </w:pPr>
      <w:rPr>
        <w:rFonts w:ascii="Symbol" w:hAnsi="Symbol" w:hint="default"/>
      </w:rPr>
    </w:lvl>
  </w:abstractNum>
  <w:abstractNum w:abstractNumId="4" w15:restartNumberingAfterBreak="0">
    <w:nsid w:val="FFFFFF89"/>
    <w:multiLevelType w:val="singleLevel"/>
    <w:tmpl w:val="63C6400C"/>
    <w:lvl w:ilvl="0">
      <w:start w:val="1"/>
      <w:numFmt w:val="bullet"/>
      <w:lvlText w:val=""/>
      <w:lvlJc w:val="left"/>
      <w:pPr>
        <w:ind w:left="360" w:hanging="360"/>
      </w:pPr>
      <w:rPr>
        <w:rFonts w:ascii="Symbol" w:hAnsi="Symbol" w:hint="default"/>
      </w:rPr>
    </w:lvl>
  </w:abstractNum>
  <w:abstractNum w:abstractNumId="5" w15:restartNumberingAfterBreak="0">
    <w:nsid w:val="006D7B89"/>
    <w:multiLevelType w:val="hybridMultilevel"/>
    <w:tmpl w:val="58FC1CDE"/>
    <w:lvl w:ilvl="0" w:tplc="BA164EB8">
      <w:start w:val="1"/>
      <w:numFmt w:val="bullet"/>
      <w:lvlText w:val=""/>
      <w:lvlJc w:val="left"/>
      <w:pPr>
        <w:ind w:left="567" w:hanging="567"/>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0B10192E"/>
    <w:multiLevelType w:val="multilevel"/>
    <w:tmpl w:val="DA1CEF56"/>
    <w:lvl w:ilvl="0">
      <w:start w:val="1"/>
      <w:numFmt w:val="decimal"/>
      <w:lvlText w:val="%1."/>
      <w:lvlJc w:val="left"/>
      <w:pPr>
        <w:ind w:left="360" w:hanging="360"/>
      </w:pPr>
      <w:rPr>
        <w:rFonts w:hint="default"/>
      </w:rPr>
    </w:lvl>
    <w:lvl w:ilvl="1">
      <w:start w:val="1"/>
      <w:numFmt w:val="decimal"/>
      <w:lvlText w:val="%1.%2."/>
      <w:lvlJc w:val="left"/>
      <w:pPr>
        <w:ind w:left="1134" w:hanging="1134"/>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C61121F"/>
    <w:multiLevelType w:val="hybridMultilevel"/>
    <w:tmpl w:val="B89E08F2"/>
    <w:lvl w:ilvl="0" w:tplc="08070001">
      <w:start w:val="1"/>
      <w:numFmt w:val="bullet"/>
      <w:lvlText w:val=""/>
      <w:lvlJc w:val="left"/>
      <w:pPr>
        <w:ind w:left="1008" w:hanging="360"/>
      </w:pPr>
      <w:rPr>
        <w:rFonts w:ascii="Symbol" w:hAnsi="Symbol" w:hint="default"/>
      </w:rPr>
    </w:lvl>
    <w:lvl w:ilvl="1" w:tplc="08070003">
      <w:start w:val="1"/>
      <w:numFmt w:val="bullet"/>
      <w:lvlText w:val="o"/>
      <w:lvlJc w:val="left"/>
      <w:pPr>
        <w:ind w:left="1728" w:hanging="360"/>
      </w:pPr>
      <w:rPr>
        <w:rFonts w:ascii="Courier New" w:hAnsi="Courier New" w:cs="Courier New" w:hint="default"/>
      </w:rPr>
    </w:lvl>
    <w:lvl w:ilvl="2" w:tplc="08070005" w:tentative="1">
      <w:start w:val="1"/>
      <w:numFmt w:val="bullet"/>
      <w:lvlText w:val=""/>
      <w:lvlJc w:val="left"/>
      <w:pPr>
        <w:ind w:left="2448" w:hanging="360"/>
      </w:pPr>
      <w:rPr>
        <w:rFonts w:ascii="Wingdings" w:hAnsi="Wingdings" w:hint="default"/>
      </w:rPr>
    </w:lvl>
    <w:lvl w:ilvl="3" w:tplc="08070001" w:tentative="1">
      <w:start w:val="1"/>
      <w:numFmt w:val="bullet"/>
      <w:lvlText w:val=""/>
      <w:lvlJc w:val="left"/>
      <w:pPr>
        <w:ind w:left="3168" w:hanging="360"/>
      </w:pPr>
      <w:rPr>
        <w:rFonts w:ascii="Symbol" w:hAnsi="Symbol" w:hint="default"/>
      </w:rPr>
    </w:lvl>
    <w:lvl w:ilvl="4" w:tplc="08070003" w:tentative="1">
      <w:start w:val="1"/>
      <w:numFmt w:val="bullet"/>
      <w:lvlText w:val="o"/>
      <w:lvlJc w:val="left"/>
      <w:pPr>
        <w:ind w:left="3888" w:hanging="360"/>
      </w:pPr>
      <w:rPr>
        <w:rFonts w:ascii="Courier New" w:hAnsi="Courier New" w:cs="Courier New" w:hint="default"/>
      </w:rPr>
    </w:lvl>
    <w:lvl w:ilvl="5" w:tplc="08070005" w:tentative="1">
      <w:start w:val="1"/>
      <w:numFmt w:val="bullet"/>
      <w:lvlText w:val=""/>
      <w:lvlJc w:val="left"/>
      <w:pPr>
        <w:ind w:left="4608" w:hanging="360"/>
      </w:pPr>
      <w:rPr>
        <w:rFonts w:ascii="Wingdings" w:hAnsi="Wingdings" w:hint="default"/>
      </w:rPr>
    </w:lvl>
    <w:lvl w:ilvl="6" w:tplc="08070001" w:tentative="1">
      <w:start w:val="1"/>
      <w:numFmt w:val="bullet"/>
      <w:lvlText w:val=""/>
      <w:lvlJc w:val="left"/>
      <w:pPr>
        <w:ind w:left="5328" w:hanging="360"/>
      </w:pPr>
      <w:rPr>
        <w:rFonts w:ascii="Symbol" w:hAnsi="Symbol" w:hint="default"/>
      </w:rPr>
    </w:lvl>
    <w:lvl w:ilvl="7" w:tplc="08070003" w:tentative="1">
      <w:start w:val="1"/>
      <w:numFmt w:val="bullet"/>
      <w:lvlText w:val="o"/>
      <w:lvlJc w:val="left"/>
      <w:pPr>
        <w:ind w:left="6048" w:hanging="360"/>
      </w:pPr>
      <w:rPr>
        <w:rFonts w:ascii="Courier New" w:hAnsi="Courier New" w:cs="Courier New" w:hint="default"/>
      </w:rPr>
    </w:lvl>
    <w:lvl w:ilvl="8" w:tplc="08070005" w:tentative="1">
      <w:start w:val="1"/>
      <w:numFmt w:val="bullet"/>
      <w:lvlText w:val=""/>
      <w:lvlJc w:val="left"/>
      <w:pPr>
        <w:ind w:left="6768" w:hanging="360"/>
      </w:pPr>
      <w:rPr>
        <w:rFonts w:ascii="Wingdings" w:hAnsi="Wingdings" w:hint="default"/>
      </w:rPr>
    </w:lvl>
  </w:abstractNum>
  <w:abstractNum w:abstractNumId="8" w15:restartNumberingAfterBreak="0">
    <w:nsid w:val="11B73F88"/>
    <w:multiLevelType w:val="hybridMultilevel"/>
    <w:tmpl w:val="12407AA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9" w15:restartNumberingAfterBreak="0">
    <w:nsid w:val="13E027FD"/>
    <w:multiLevelType w:val="hybridMultilevel"/>
    <w:tmpl w:val="8A70520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 w15:restartNumberingAfterBreak="0">
    <w:nsid w:val="155D4ECB"/>
    <w:multiLevelType w:val="multilevel"/>
    <w:tmpl w:val="4DC03B84"/>
    <w:lvl w:ilvl="0">
      <w:start w:val="1"/>
      <w:numFmt w:val="lowerLetter"/>
      <w:lvlText w:val="%1)"/>
      <w:lvlJc w:val="left"/>
      <w:pPr>
        <w:ind w:left="227" w:hanging="227"/>
      </w:pPr>
      <w:rPr>
        <w:rFonts w:hint="default"/>
      </w:rPr>
    </w:lvl>
    <w:lvl w:ilvl="1">
      <w:start w:val="1"/>
      <w:numFmt w:val="lowerLetter"/>
      <w:lvlText w:val="%2)"/>
      <w:lvlJc w:val="left"/>
      <w:pPr>
        <w:ind w:left="1077" w:hanging="226"/>
      </w:pPr>
      <w:rPr>
        <w:rFonts w:hint="default"/>
      </w:rPr>
    </w:lvl>
    <w:lvl w:ilvl="2">
      <w:start w:val="1"/>
      <w:numFmt w:val="lowerLetter"/>
      <w:lvlText w:val="%3)"/>
      <w:lvlJc w:val="right"/>
      <w:pPr>
        <w:ind w:left="1928" w:hanging="227"/>
      </w:pPr>
      <w:rPr>
        <w:rFonts w:hint="default"/>
      </w:rPr>
    </w:lvl>
    <w:lvl w:ilvl="3">
      <w:start w:val="1"/>
      <w:numFmt w:val="lowerLetter"/>
      <w:lvlText w:val="%4)"/>
      <w:lvlJc w:val="left"/>
      <w:pPr>
        <w:ind w:left="2778" w:hanging="226"/>
      </w:pPr>
      <w:rPr>
        <w:rFonts w:hint="default"/>
      </w:rPr>
    </w:lvl>
    <w:lvl w:ilvl="4">
      <w:start w:val="1"/>
      <w:numFmt w:val="lowerLetter"/>
      <w:lvlText w:val="%5)"/>
      <w:lvlJc w:val="left"/>
      <w:pPr>
        <w:ind w:left="3629" w:hanging="227"/>
      </w:pPr>
      <w:rPr>
        <w:rFonts w:hint="default"/>
      </w:rPr>
    </w:lvl>
    <w:lvl w:ilvl="5">
      <w:start w:val="1"/>
      <w:numFmt w:val="lowerLetter"/>
      <w:lvlText w:val="%6)"/>
      <w:lvlJc w:val="right"/>
      <w:pPr>
        <w:ind w:left="4479" w:hanging="226"/>
      </w:pPr>
      <w:rPr>
        <w:rFonts w:hint="default"/>
      </w:rPr>
    </w:lvl>
    <w:lvl w:ilvl="6">
      <w:start w:val="1"/>
      <w:numFmt w:val="lowerLetter"/>
      <w:lvlText w:val="%7)"/>
      <w:lvlJc w:val="left"/>
      <w:pPr>
        <w:tabs>
          <w:tab w:val="num" w:pos="5103"/>
        </w:tabs>
        <w:ind w:left="5330" w:hanging="227"/>
      </w:pPr>
      <w:rPr>
        <w:rFonts w:hint="default"/>
      </w:rPr>
    </w:lvl>
    <w:lvl w:ilvl="7">
      <w:start w:val="1"/>
      <w:numFmt w:val="lowerLetter"/>
      <w:lvlText w:val="%8."/>
      <w:lvlJc w:val="left"/>
      <w:pPr>
        <w:tabs>
          <w:tab w:val="num" w:pos="5954"/>
        </w:tabs>
        <w:ind w:left="6180" w:hanging="226"/>
      </w:pPr>
      <w:rPr>
        <w:rFonts w:hint="default"/>
      </w:rPr>
    </w:lvl>
    <w:lvl w:ilvl="8">
      <w:start w:val="1"/>
      <w:numFmt w:val="lowerLetter"/>
      <w:lvlText w:val="%9)"/>
      <w:lvlJc w:val="right"/>
      <w:pPr>
        <w:tabs>
          <w:tab w:val="num" w:pos="6804"/>
        </w:tabs>
        <w:ind w:left="7031" w:hanging="227"/>
      </w:pPr>
      <w:rPr>
        <w:rFonts w:hint="default"/>
      </w:rPr>
    </w:lvl>
  </w:abstractNum>
  <w:abstractNum w:abstractNumId="11" w15:restartNumberingAfterBreak="0">
    <w:nsid w:val="16AD16C2"/>
    <w:multiLevelType w:val="hybridMultilevel"/>
    <w:tmpl w:val="1C38124C"/>
    <w:lvl w:ilvl="0" w:tplc="FEA46EFC">
      <w:numFmt w:val="bullet"/>
      <w:lvlText w:val="•"/>
      <w:lvlJc w:val="left"/>
      <w:pPr>
        <w:ind w:left="360" w:hanging="360"/>
      </w:pPr>
      <w:rPr>
        <w:rFonts w:ascii="Gudea" w:eastAsiaTheme="minorHAnsi" w:hAnsi="Gudea" w:cstheme="minorBidi" w:hint="default"/>
      </w:rPr>
    </w:lvl>
    <w:lvl w:ilvl="1" w:tplc="08070003" w:tentative="1">
      <w:start w:val="1"/>
      <w:numFmt w:val="bullet"/>
      <w:lvlText w:val="o"/>
      <w:lvlJc w:val="left"/>
      <w:pPr>
        <w:ind w:left="1080" w:hanging="360"/>
      </w:pPr>
      <w:rPr>
        <w:rFonts w:ascii="Courier New" w:hAnsi="Courier New" w:cs="Courier New" w:hint="default"/>
      </w:rPr>
    </w:lvl>
    <w:lvl w:ilvl="2" w:tplc="08070005">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2" w15:restartNumberingAfterBreak="0">
    <w:nsid w:val="18B50E91"/>
    <w:multiLevelType w:val="hybridMultilevel"/>
    <w:tmpl w:val="92D6ACC4"/>
    <w:lvl w:ilvl="0" w:tplc="F566D2AC">
      <w:start w:val="20"/>
      <w:numFmt w:val="bullet"/>
      <w:lvlText w:val="-"/>
      <w:lvlJc w:val="left"/>
      <w:pPr>
        <w:ind w:left="360" w:hanging="360"/>
      </w:pPr>
      <w:rPr>
        <w:rFonts w:ascii="Arial" w:eastAsiaTheme="minorHAnsi" w:hAnsi="Arial" w:cs="Aria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3" w15:restartNumberingAfterBreak="0">
    <w:nsid w:val="20CB3861"/>
    <w:multiLevelType w:val="hybridMultilevel"/>
    <w:tmpl w:val="4DF28ED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4" w15:restartNumberingAfterBreak="0">
    <w:nsid w:val="21864636"/>
    <w:multiLevelType w:val="hybridMultilevel"/>
    <w:tmpl w:val="B34A97A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5" w15:restartNumberingAfterBreak="0">
    <w:nsid w:val="24C0183D"/>
    <w:multiLevelType w:val="multilevel"/>
    <w:tmpl w:val="08070023"/>
    <w:lvl w:ilvl="0">
      <w:start w:val="1"/>
      <w:numFmt w:val="upperRoman"/>
      <w:lvlText w:val="Artikel %1."/>
      <w:lvlJc w:val="left"/>
      <w:pPr>
        <w:ind w:left="0" w:firstLine="0"/>
      </w:pPr>
    </w:lvl>
    <w:lvl w:ilvl="1">
      <w:start w:val="1"/>
      <w:numFmt w:val="decimalZero"/>
      <w:isLgl/>
      <w:lvlText w:val="Absch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6" w15:restartNumberingAfterBreak="0">
    <w:nsid w:val="2AEB3D03"/>
    <w:multiLevelType w:val="hybridMultilevel"/>
    <w:tmpl w:val="A52037E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 w15:restartNumberingAfterBreak="0">
    <w:nsid w:val="2B2D13EB"/>
    <w:multiLevelType w:val="hybridMultilevel"/>
    <w:tmpl w:val="B39ACF2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2B2E4FEE"/>
    <w:multiLevelType w:val="hybridMultilevel"/>
    <w:tmpl w:val="92A0889E"/>
    <w:lvl w:ilvl="0" w:tplc="0C800894">
      <w:start w:val="1"/>
      <w:numFmt w:val="decimal"/>
      <w:lvlText w:val="%1."/>
      <w:lvlJc w:val="left"/>
      <w:pPr>
        <w:ind w:left="720" w:hanging="360"/>
      </w:pPr>
    </w:lvl>
    <w:lvl w:ilvl="1" w:tplc="0807000F">
      <w:start w:val="1"/>
      <w:numFmt w:val="decimal"/>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9" w15:restartNumberingAfterBreak="0">
    <w:nsid w:val="2B326A66"/>
    <w:multiLevelType w:val="hybridMultilevel"/>
    <w:tmpl w:val="50288A98"/>
    <w:lvl w:ilvl="0" w:tplc="3708AE68">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0" w15:restartNumberingAfterBreak="0">
    <w:nsid w:val="2BC97BD5"/>
    <w:multiLevelType w:val="hybridMultilevel"/>
    <w:tmpl w:val="F1086FC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1" w15:restartNumberingAfterBreak="0">
    <w:nsid w:val="36D250FC"/>
    <w:multiLevelType w:val="hybridMultilevel"/>
    <w:tmpl w:val="2526857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2" w15:restartNumberingAfterBreak="0">
    <w:nsid w:val="40680BA2"/>
    <w:multiLevelType w:val="hybridMultilevel"/>
    <w:tmpl w:val="EDFC645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3" w15:restartNumberingAfterBreak="0">
    <w:nsid w:val="43223432"/>
    <w:multiLevelType w:val="hybridMultilevel"/>
    <w:tmpl w:val="1B504164"/>
    <w:lvl w:ilvl="0" w:tplc="08070001">
      <w:start w:val="1"/>
      <w:numFmt w:val="bullet"/>
      <w:lvlText w:val=""/>
      <w:lvlJc w:val="left"/>
      <w:pPr>
        <w:ind w:left="1008" w:hanging="360"/>
      </w:pPr>
      <w:rPr>
        <w:rFonts w:ascii="Symbol" w:hAnsi="Symbol" w:hint="default"/>
      </w:rPr>
    </w:lvl>
    <w:lvl w:ilvl="1" w:tplc="08070003" w:tentative="1">
      <w:start w:val="1"/>
      <w:numFmt w:val="bullet"/>
      <w:lvlText w:val="o"/>
      <w:lvlJc w:val="left"/>
      <w:pPr>
        <w:ind w:left="1728" w:hanging="360"/>
      </w:pPr>
      <w:rPr>
        <w:rFonts w:ascii="Courier New" w:hAnsi="Courier New" w:cs="Courier New" w:hint="default"/>
      </w:rPr>
    </w:lvl>
    <w:lvl w:ilvl="2" w:tplc="08070005" w:tentative="1">
      <w:start w:val="1"/>
      <w:numFmt w:val="bullet"/>
      <w:lvlText w:val=""/>
      <w:lvlJc w:val="left"/>
      <w:pPr>
        <w:ind w:left="2448" w:hanging="360"/>
      </w:pPr>
      <w:rPr>
        <w:rFonts w:ascii="Wingdings" w:hAnsi="Wingdings" w:hint="default"/>
      </w:rPr>
    </w:lvl>
    <w:lvl w:ilvl="3" w:tplc="08070001" w:tentative="1">
      <w:start w:val="1"/>
      <w:numFmt w:val="bullet"/>
      <w:lvlText w:val=""/>
      <w:lvlJc w:val="left"/>
      <w:pPr>
        <w:ind w:left="3168" w:hanging="360"/>
      </w:pPr>
      <w:rPr>
        <w:rFonts w:ascii="Symbol" w:hAnsi="Symbol" w:hint="default"/>
      </w:rPr>
    </w:lvl>
    <w:lvl w:ilvl="4" w:tplc="08070003" w:tentative="1">
      <w:start w:val="1"/>
      <w:numFmt w:val="bullet"/>
      <w:lvlText w:val="o"/>
      <w:lvlJc w:val="left"/>
      <w:pPr>
        <w:ind w:left="3888" w:hanging="360"/>
      </w:pPr>
      <w:rPr>
        <w:rFonts w:ascii="Courier New" w:hAnsi="Courier New" w:cs="Courier New" w:hint="default"/>
      </w:rPr>
    </w:lvl>
    <w:lvl w:ilvl="5" w:tplc="08070005" w:tentative="1">
      <w:start w:val="1"/>
      <w:numFmt w:val="bullet"/>
      <w:lvlText w:val=""/>
      <w:lvlJc w:val="left"/>
      <w:pPr>
        <w:ind w:left="4608" w:hanging="360"/>
      </w:pPr>
      <w:rPr>
        <w:rFonts w:ascii="Wingdings" w:hAnsi="Wingdings" w:hint="default"/>
      </w:rPr>
    </w:lvl>
    <w:lvl w:ilvl="6" w:tplc="08070001" w:tentative="1">
      <w:start w:val="1"/>
      <w:numFmt w:val="bullet"/>
      <w:lvlText w:val=""/>
      <w:lvlJc w:val="left"/>
      <w:pPr>
        <w:ind w:left="5328" w:hanging="360"/>
      </w:pPr>
      <w:rPr>
        <w:rFonts w:ascii="Symbol" w:hAnsi="Symbol" w:hint="default"/>
      </w:rPr>
    </w:lvl>
    <w:lvl w:ilvl="7" w:tplc="08070003" w:tentative="1">
      <w:start w:val="1"/>
      <w:numFmt w:val="bullet"/>
      <w:lvlText w:val="o"/>
      <w:lvlJc w:val="left"/>
      <w:pPr>
        <w:ind w:left="6048" w:hanging="360"/>
      </w:pPr>
      <w:rPr>
        <w:rFonts w:ascii="Courier New" w:hAnsi="Courier New" w:cs="Courier New" w:hint="default"/>
      </w:rPr>
    </w:lvl>
    <w:lvl w:ilvl="8" w:tplc="08070005" w:tentative="1">
      <w:start w:val="1"/>
      <w:numFmt w:val="bullet"/>
      <w:lvlText w:val=""/>
      <w:lvlJc w:val="left"/>
      <w:pPr>
        <w:ind w:left="6768" w:hanging="360"/>
      </w:pPr>
      <w:rPr>
        <w:rFonts w:ascii="Wingdings" w:hAnsi="Wingdings" w:hint="default"/>
      </w:rPr>
    </w:lvl>
  </w:abstractNum>
  <w:abstractNum w:abstractNumId="24" w15:restartNumberingAfterBreak="0">
    <w:nsid w:val="4962687F"/>
    <w:multiLevelType w:val="multilevel"/>
    <w:tmpl w:val="4DC03B84"/>
    <w:lvl w:ilvl="0">
      <w:start w:val="1"/>
      <w:numFmt w:val="lowerLetter"/>
      <w:lvlText w:val="%1)"/>
      <w:lvlJc w:val="left"/>
      <w:pPr>
        <w:ind w:left="227" w:hanging="227"/>
      </w:pPr>
      <w:rPr>
        <w:rFonts w:hint="default"/>
      </w:rPr>
    </w:lvl>
    <w:lvl w:ilvl="1">
      <w:start w:val="1"/>
      <w:numFmt w:val="lowerLetter"/>
      <w:lvlText w:val="%2)"/>
      <w:lvlJc w:val="left"/>
      <w:pPr>
        <w:ind w:left="1077" w:hanging="226"/>
      </w:pPr>
      <w:rPr>
        <w:rFonts w:hint="default"/>
      </w:rPr>
    </w:lvl>
    <w:lvl w:ilvl="2">
      <w:start w:val="1"/>
      <w:numFmt w:val="lowerLetter"/>
      <w:lvlText w:val="%3)"/>
      <w:lvlJc w:val="right"/>
      <w:pPr>
        <w:ind w:left="1928" w:hanging="227"/>
      </w:pPr>
      <w:rPr>
        <w:rFonts w:hint="default"/>
      </w:rPr>
    </w:lvl>
    <w:lvl w:ilvl="3">
      <w:start w:val="1"/>
      <w:numFmt w:val="lowerLetter"/>
      <w:lvlText w:val="%4)"/>
      <w:lvlJc w:val="left"/>
      <w:pPr>
        <w:ind w:left="2778" w:hanging="226"/>
      </w:pPr>
      <w:rPr>
        <w:rFonts w:hint="default"/>
      </w:rPr>
    </w:lvl>
    <w:lvl w:ilvl="4">
      <w:start w:val="1"/>
      <w:numFmt w:val="lowerLetter"/>
      <w:lvlText w:val="%5)"/>
      <w:lvlJc w:val="left"/>
      <w:pPr>
        <w:ind w:left="3629" w:hanging="227"/>
      </w:pPr>
      <w:rPr>
        <w:rFonts w:hint="default"/>
      </w:rPr>
    </w:lvl>
    <w:lvl w:ilvl="5">
      <w:start w:val="1"/>
      <w:numFmt w:val="lowerLetter"/>
      <w:lvlText w:val="%6)"/>
      <w:lvlJc w:val="right"/>
      <w:pPr>
        <w:ind w:left="4479" w:hanging="226"/>
      </w:pPr>
      <w:rPr>
        <w:rFonts w:hint="default"/>
      </w:rPr>
    </w:lvl>
    <w:lvl w:ilvl="6">
      <w:start w:val="1"/>
      <w:numFmt w:val="lowerLetter"/>
      <w:lvlText w:val="%7)"/>
      <w:lvlJc w:val="left"/>
      <w:pPr>
        <w:tabs>
          <w:tab w:val="num" w:pos="5103"/>
        </w:tabs>
        <w:ind w:left="5330" w:hanging="227"/>
      </w:pPr>
      <w:rPr>
        <w:rFonts w:hint="default"/>
      </w:rPr>
    </w:lvl>
    <w:lvl w:ilvl="7">
      <w:start w:val="1"/>
      <w:numFmt w:val="lowerLetter"/>
      <w:lvlText w:val="%8."/>
      <w:lvlJc w:val="left"/>
      <w:pPr>
        <w:tabs>
          <w:tab w:val="num" w:pos="5954"/>
        </w:tabs>
        <w:ind w:left="6180" w:hanging="226"/>
      </w:pPr>
      <w:rPr>
        <w:rFonts w:hint="default"/>
      </w:rPr>
    </w:lvl>
    <w:lvl w:ilvl="8">
      <w:start w:val="1"/>
      <w:numFmt w:val="lowerLetter"/>
      <w:lvlText w:val="%9)"/>
      <w:lvlJc w:val="right"/>
      <w:pPr>
        <w:tabs>
          <w:tab w:val="num" w:pos="6804"/>
        </w:tabs>
        <w:ind w:left="7031" w:hanging="227"/>
      </w:pPr>
      <w:rPr>
        <w:rFonts w:hint="default"/>
      </w:rPr>
    </w:lvl>
  </w:abstractNum>
  <w:abstractNum w:abstractNumId="25" w15:restartNumberingAfterBreak="0">
    <w:nsid w:val="4AC4163C"/>
    <w:multiLevelType w:val="hybridMultilevel"/>
    <w:tmpl w:val="853E108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6" w15:restartNumberingAfterBreak="0">
    <w:nsid w:val="4E02712E"/>
    <w:multiLevelType w:val="multilevel"/>
    <w:tmpl w:val="506826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4E7D487C"/>
    <w:multiLevelType w:val="multilevel"/>
    <w:tmpl w:val="5BBEFE14"/>
    <w:lvl w:ilvl="0">
      <w:start w:val="1"/>
      <w:numFmt w:val="decimal"/>
      <w:lvlText w:val="%1."/>
      <w:lvlJc w:val="left"/>
      <w:pPr>
        <w:ind w:left="1134" w:hanging="1134"/>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4F8E47DC"/>
    <w:multiLevelType w:val="hybridMultilevel"/>
    <w:tmpl w:val="05FCDA06"/>
    <w:lvl w:ilvl="0" w:tplc="0807000F">
      <w:start w:val="1"/>
      <w:numFmt w:val="decimal"/>
      <w:lvlText w:val="%1."/>
      <w:lvlJc w:val="left"/>
      <w:pPr>
        <w:ind w:left="360" w:hanging="360"/>
      </w:pPr>
      <w:rPr>
        <w:rFonts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9" w15:restartNumberingAfterBreak="0">
    <w:nsid w:val="51F44949"/>
    <w:multiLevelType w:val="hybridMultilevel"/>
    <w:tmpl w:val="F6385F22"/>
    <w:lvl w:ilvl="0" w:tplc="38BA8D38">
      <w:start w:val="1"/>
      <w:numFmt w:val="bullet"/>
      <w:pStyle w:val="Listenabsatz"/>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15:restartNumberingAfterBreak="0">
    <w:nsid w:val="56040CC0"/>
    <w:multiLevelType w:val="hybridMultilevel"/>
    <w:tmpl w:val="826AC20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31" w15:restartNumberingAfterBreak="0">
    <w:nsid w:val="583D5A55"/>
    <w:multiLevelType w:val="hybridMultilevel"/>
    <w:tmpl w:val="88C8FB2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32" w15:restartNumberingAfterBreak="0">
    <w:nsid w:val="590A15AB"/>
    <w:multiLevelType w:val="multilevel"/>
    <w:tmpl w:val="75384DEA"/>
    <w:styleLink w:val="FHNWAufzhlung"/>
    <w:lvl w:ilvl="0">
      <w:start w:val="1"/>
      <w:numFmt w:val="bullet"/>
      <w:lvlText w:val=""/>
      <w:lvlJc w:val="left"/>
      <w:pPr>
        <w:ind w:left="227" w:hanging="227"/>
      </w:pPr>
      <w:rPr>
        <w:rFonts w:ascii="Symbol" w:hAnsi="Symbol" w:hint="default"/>
      </w:rPr>
    </w:lvl>
    <w:lvl w:ilvl="1">
      <w:start w:val="1"/>
      <w:numFmt w:val="bullet"/>
      <w:lvlText w:val=""/>
      <w:lvlJc w:val="left"/>
      <w:pPr>
        <w:tabs>
          <w:tab w:val="num" w:pos="851"/>
        </w:tabs>
        <w:ind w:left="1077" w:hanging="226"/>
      </w:pPr>
      <w:rPr>
        <w:rFonts w:ascii="Symbol" w:hAnsi="Symbol" w:hint="default"/>
      </w:rPr>
    </w:lvl>
    <w:lvl w:ilvl="2">
      <w:start w:val="1"/>
      <w:numFmt w:val="bullet"/>
      <w:lvlText w:val=""/>
      <w:lvlJc w:val="left"/>
      <w:pPr>
        <w:tabs>
          <w:tab w:val="num" w:pos="1701"/>
        </w:tabs>
        <w:ind w:left="1928" w:hanging="227"/>
      </w:pPr>
      <w:rPr>
        <w:rFonts w:ascii="Symbol" w:hAnsi="Symbol" w:hint="default"/>
      </w:rPr>
    </w:lvl>
    <w:lvl w:ilvl="3">
      <w:start w:val="1"/>
      <w:numFmt w:val="bullet"/>
      <w:lvlText w:val=""/>
      <w:lvlJc w:val="left"/>
      <w:pPr>
        <w:tabs>
          <w:tab w:val="num" w:pos="27783"/>
        </w:tabs>
        <w:ind w:left="2778" w:hanging="226"/>
      </w:pPr>
      <w:rPr>
        <w:rFonts w:ascii="Symbol" w:hAnsi="Symbol" w:hint="default"/>
      </w:rPr>
    </w:lvl>
    <w:lvl w:ilvl="4">
      <w:start w:val="1"/>
      <w:numFmt w:val="bullet"/>
      <w:lvlText w:val=""/>
      <w:lvlJc w:val="left"/>
      <w:pPr>
        <w:tabs>
          <w:tab w:val="num" w:pos="3402"/>
        </w:tabs>
        <w:ind w:left="3629" w:hanging="227"/>
      </w:pPr>
      <w:rPr>
        <w:rFonts w:ascii="Symbol" w:hAnsi="Symbol" w:hint="default"/>
      </w:rPr>
    </w:lvl>
    <w:lvl w:ilvl="5">
      <w:start w:val="1"/>
      <w:numFmt w:val="bullet"/>
      <w:lvlText w:val=""/>
      <w:lvlJc w:val="left"/>
      <w:pPr>
        <w:tabs>
          <w:tab w:val="num" w:pos="4253"/>
        </w:tabs>
        <w:ind w:left="4479" w:hanging="226"/>
      </w:pPr>
      <w:rPr>
        <w:rFonts w:ascii="Symbol" w:hAnsi="Symbol" w:hint="default"/>
      </w:rPr>
    </w:lvl>
    <w:lvl w:ilvl="6">
      <w:start w:val="1"/>
      <w:numFmt w:val="bullet"/>
      <w:lvlText w:val=""/>
      <w:lvlJc w:val="left"/>
      <w:pPr>
        <w:tabs>
          <w:tab w:val="num" w:pos="5103"/>
        </w:tabs>
        <w:ind w:left="5330" w:hanging="227"/>
      </w:pPr>
      <w:rPr>
        <w:rFonts w:ascii="Symbol" w:hAnsi="Symbol" w:hint="default"/>
      </w:rPr>
    </w:lvl>
    <w:lvl w:ilvl="7">
      <w:start w:val="1"/>
      <w:numFmt w:val="bullet"/>
      <w:lvlText w:val=""/>
      <w:lvlJc w:val="left"/>
      <w:pPr>
        <w:tabs>
          <w:tab w:val="num" w:pos="5954"/>
        </w:tabs>
        <w:ind w:left="6180" w:hanging="226"/>
      </w:pPr>
      <w:rPr>
        <w:rFonts w:ascii="Symbol" w:hAnsi="Symbol" w:hint="default"/>
      </w:rPr>
    </w:lvl>
    <w:lvl w:ilvl="8">
      <w:start w:val="1"/>
      <w:numFmt w:val="bullet"/>
      <w:lvlText w:val=""/>
      <w:lvlJc w:val="left"/>
      <w:pPr>
        <w:tabs>
          <w:tab w:val="num" w:pos="6804"/>
        </w:tabs>
        <w:ind w:left="7031" w:hanging="227"/>
      </w:pPr>
      <w:rPr>
        <w:rFonts w:ascii="Symbol" w:hAnsi="Symbol" w:hint="default"/>
      </w:rPr>
    </w:lvl>
  </w:abstractNum>
  <w:abstractNum w:abstractNumId="33" w15:restartNumberingAfterBreak="0">
    <w:nsid w:val="6A8662D4"/>
    <w:multiLevelType w:val="multilevel"/>
    <w:tmpl w:val="75384DEA"/>
    <w:numStyleLink w:val="FHNWAufzhlung"/>
  </w:abstractNum>
  <w:abstractNum w:abstractNumId="34" w15:restartNumberingAfterBreak="0">
    <w:nsid w:val="70C9118D"/>
    <w:multiLevelType w:val="hybridMultilevel"/>
    <w:tmpl w:val="29C4984E"/>
    <w:lvl w:ilvl="0" w:tplc="A956BA8A">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5" w15:restartNumberingAfterBreak="0">
    <w:nsid w:val="710066E7"/>
    <w:multiLevelType w:val="hybridMultilevel"/>
    <w:tmpl w:val="9CEA37D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36" w15:restartNumberingAfterBreak="0">
    <w:nsid w:val="7128597C"/>
    <w:multiLevelType w:val="multilevel"/>
    <w:tmpl w:val="08070025"/>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37" w15:restartNumberingAfterBreak="0">
    <w:nsid w:val="76D22B30"/>
    <w:multiLevelType w:val="hybridMultilevel"/>
    <w:tmpl w:val="C834F8D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38" w15:restartNumberingAfterBreak="0">
    <w:nsid w:val="791F731A"/>
    <w:multiLevelType w:val="hybridMultilevel"/>
    <w:tmpl w:val="17AC6A5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9" w15:restartNumberingAfterBreak="0">
    <w:nsid w:val="798F3020"/>
    <w:multiLevelType w:val="hybridMultilevel"/>
    <w:tmpl w:val="D8F4A15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0" w15:restartNumberingAfterBreak="0">
    <w:nsid w:val="799F0B82"/>
    <w:multiLevelType w:val="multilevel"/>
    <w:tmpl w:val="AE48AF84"/>
    <w:lvl w:ilvl="0">
      <w:start w:val="1"/>
      <w:numFmt w:val="decimal"/>
      <w:lvlText w:val="%1."/>
      <w:lvlJc w:val="left"/>
      <w:pPr>
        <w:tabs>
          <w:tab w:val="num" w:pos="567"/>
        </w:tabs>
        <w:ind w:left="567" w:hanging="567"/>
      </w:pPr>
      <w:rPr>
        <w:rFonts w:hint="default"/>
        <w:color w:val="auto"/>
      </w:rPr>
    </w:lvl>
    <w:lvl w:ilvl="1">
      <w:start w:val="1"/>
      <w:numFmt w:val="decimal"/>
      <w:lvlText w:val="%1.%2"/>
      <w:lvlJc w:val="left"/>
      <w:pPr>
        <w:tabs>
          <w:tab w:val="num" w:pos="567"/>
        </w:tabs>
        <w:ind w:left="567" w:hanging="567"/>
      </w:pPr>
      <w:rPr>
        <w:rFonts w:hint="default"/>
      </w:rPr>
    </w:lvl>
    <w:lvl w:ilvl="2">
      <w:start w:val="1"/>
      <w:numFmt w:val="decimal"/>
      <w:lvlText w:val="%1.%3.%2"/>
      <w:lvlJc w:val="left"/>
      <w:pPr>
        <w:tabs>
          <w:tab w:val="num" w:pos="1627"/>
        </w:tabs>
        <w:ind w:left="567" w:hanging="567"/>
      </w:pPr>
      <w:rPr>
        <w:rFonts w:hint="default"/>
      </w:rPr>
    </w:lvl>
    <w:lvl w:ilvl="3">
      <w:start w:val="1"/>
      <w:numFmt w:val="decimal"/>
      <w:lvlText w:val="%3.%2.%1.%4"/>
      <w:lvlJc w:val="left"/>
      <w:pPr>
        <w:tabs>
          <w:tab w:val="num" w:pos="1987"/>
        </w:tabs>
        <w:ind w:left="567"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1" w15:restartNumberingAfterBreak="0">
    <w:nsid w:val="7B6B095B"/>
    <w:multiLevelType w:val="hybridMultilevel"/>
    <w:tmpl w:val="36E08DA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2" w15:restartNumberingAfterBreak="0">
    <w:nsid w:val="7E7D4B92"/>
    <w:multiLevelType w:val="multilevel"/>
    <w:tmpl w:val="75384DEA"/>
    <w:numStyleLink w:val="FHNWAufzhlung"/>
  </w:abstractNum>
  <w:num w:numId="1">
    <w:abstractNumId w:val="4"/>
  </w:num>
  <w:num w:numId="2">
    <w:abstractNumId w:val="29"/>
  </w:num>
  <w:num w:numId="3">
    <w:abstractNumId w:val="34"/>
  </w:num>
  <w:num w:numId="4">
    <w:abstractNumId w:val="3"/>
  </w:num>
  <w:num w:numId="5">
    <w:abstractNumId w:val="41"/>
  </w:num>
  <w:num w:numId="6">
    <w:abstractNumId w:val="5"/>
  </w:num>
  <w:num w:numId="7">
    <w:abstractNumId w:val="29"/>
  </w:num>
  <w:num w:numId="8">
    <w:abstractNumId w:val="1"/>
  </w:num>
  <w:num w:numId="9">
    <w:abstractNumId w:val="2"/>
  </w:num>
  <w:num w:numId="10">
    <w:abstractNumId w:val="27"/>
  </w:num>
  <w:num w:numId="11">
    <w:abstractNumId w:val="18"/>
  </w:num>
  <w:num w:numId="12">
    <w:abstractNumId w:val="19"/>
  </w:num>
  <w:num w:numId="13">
    <w:abstractNumId w:val="6"/>
  </w:num>
  <w:num w:numId="14">
    <w:abstractNumId w:val="26"/>
  </w:num>
  <w:num w:numId="15">
    <w:abstractNumId w:val="32"/>
  </w:num>
  <w:num w:numId="16">
    <w:abstractNumId w:val="0"/>
  </w:num>
  <w:num w:numId="17">
    <w:abstractNumId w:val="36"/>
  </w:num>
  <w:num w:numId="18">
    <w:abstractNumId w:val="36"/>
    <w:lvlOverride w:ilvl="0">
      <w:lvl w:ilvl="0">
        <w:start w:val="1"/>
        <w:numFmt w:val="decimal"/>
        <w:pStyle w:val="berschrift1"/>
        <w:lvlText w:val="%1"/>
        <w:lvlJc w:val="left"/>
        <w:pPr>
          <w:ind w:left="432" w:hanging="432"/>
        </w:pPr>
        <w:rPr>
          <w:rFonts w:hint="default"/>
        </w:rPr>
      </w:lvl>
    </w:lvlOverride>
    <w:lvlOverride w:ilvl="1">
      <w:lvl w:ilvl="1">
        <w:start w:val="1"/>
        <w:numFmt w:val="decimal"/>
        <w:pStyle w:val="berschrift2"/>
        <w:lvlText w:val="%1.%2"/>
        <w:lvlJc w:val="left"/>
        <w:pPr>
          <w:ind w:left="576" w:hanging="576"/>
        </w:pPr>
        <w:rPr>
          <w:rFonts w:hint="default"/>
        </w:rPr>
      </w:lvl>
    </w:lvlOverride>
    <w:lvlOverride w:ilvl="2">
      <w:lvl w:ilvl="2">
        <w:start w:val="1"/>
        <w:numFmt w:val="decimal"/>
        <w:pStyle w:val="berschrift3"/>
        <w:lvlText w:val="%1.%2.%3"/>
        <w:lvlJc w:val="left"/>
        <w:pPr>
          <w:ind w:left="720" w:hanging="720"/>
        </w:pPr>
        <w:rPr>
          <w:rFonts w:hint="default"/>
        </w:rPr>
      </w:lvl>
    </w:lvlOverride>
    <w:lvlOverride w:ilvl="3">
      <w:lvl w:ilvl="3">
        <w:start w:val="1"/>
        <w:numFmt w:val="decimal"/>
        <w:pStyle w:val="berschrift4"/>
        <w:lvlText w:val="%1.%2.%3.%4"/>
        <w:lvlJc w:val="left"/>
        <w:pPr>
          <w:ind w:left="680" w:hanging="680"/>
        </w:pPr>
        <w:rPr>
          <w:rFonts w:hint="default"/>
        </w:rPr>
      </w:lvl>
    </w:lvlOverride>
    <w:lvlOverride w:ilvl="4">
      <w:lvl w:ilvl="4">
        <w:start w:val="1"/>
        <w:numFmt w:val="decimal"/>
        <w:pStyle w:val="berschrift5"/>
        <w:lvlText w:val="%1.%2.%3.%4.%5"/>
        <w:lvlJc w:val="left"/>
        <w:pPr>
          <w:ind w:left="1008" w:hanging="1008"/>
        </w:pPr>
        <w:rPr>
          <w:rFonts w:hint="default"/>
        </w:rPr>
      </w:lvl>
    </w:lvlOverride>
    <w:lvlOverride w:ilvl="5">
      <w:lvl w:ilvl="5">
        <w:start w:val="1"/>
        <w:numFmt w:val="decimal"/>
        <w:pStyle w:val="berschrift6"/>
        <w:lvlText w:val="%1.%2.%3.%4.%5.%6"/>
        <w:lvlJc w:val="left"/>
        <w:pPr>
          <w:ind w:left="1152" w:hanging="1152"/>
        </w:pPr>
        <w:rPr>
          <w:rFonts w:hint="default"/>
        </w:rPr>
      </w:lvl>
    </w:lvlOverride>
    <w:lvlOverride w:ilvl="6">
      <w:lvl w:ilvl="6">
        <w:start w:val="1"/>
        <w:numFmt w:val="decimal"/>
        <w:pStyle w:val="berschrift7"/>
        <w:lvlText w:val="%1.%2.%3.%4.%5.%6.%7"/>
        <w:lvlJc w:val="left"/>
        <w:pPr>
          <w:ind w:left="1296" w:hanging="1296"/>
        </w:pPr>
        <w:rPr>
          <w:rFonts w:hint="default"/>
        </w:rPr>
      </w:lvl>
    </w:lvlOverride>
    <w:lvlOverride w:ilvl="7">
      <w:lvl w:ilvl="7">
        <w:start w:val="1"/>
        <w:numFmt w:val="decimal"/>
        <w:pStyle w:val="berschrift8"/>
        <w:lvlText w:val="%1.%2.%3.%4.%5.%6.%7.%8"/>
        <w:lvlJc w:val="left"/>
        <w:pPr>
          <w:ind w:left="1440" w:hanging="1440"/>
        </w:pPr>
        <w:rPr>
          <w:rFonts w:hint="default"/>
        </w:rPr>
      </w:lvl>
    </w:lvlOverride>
    <w:lvlOverride w:ilvl="8">
      <w:lvl w:ilvl="8">
        <w:start w:val="1"/>
        <w:numFmt w:val="decimal"/>
        <w:pStyle w:val="berschrift9"/>
        <w:lvlText w:val="%1.%2.%3.%4.%5.%6.%7.%8.%9"/>
        <w:lvlJc w:val="left"/>
        <w:pPr>
          <w:ind w:left="1584" w:hanging="1584"/>
        </w:pPr>
        <w:rPr>
          <w:rFonts w:hint="default"/>
        </w:rPr>
      </w:lvl>
    </w:lvlOverride>
  </w:num>
  <w:num w:numId="19">
    <w:abstractNumId w:val="10"/>
  </w:num>
  <w:num w:numId="20">
    <w:abstractNumId w:val="24"/>
  </w:num>
  <w:num w:numId="21">
    <w:abstractNumId w:val="40"/>
  </w:num>
  <w:num w:numId="2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3"/>
  </w:num>
  <w:num w:numId="24">
    <w:abstractNumId w:val="42"/>
  </w:num>
  <w:num w:numId="25">
    <w:abstractNumId w:val="15"/>
  </w:num>
  <w:num w:numId="26">
    <w:abstractNumId w:val="13"/>
  </w:num>
  <w:num w:numId="27">
    <w:abstractNumId w:val="30"/>
  </w:num>
  <w:num w:numId="28">
    <w:abstractNumId w:val="39"/>
  </w:num>
  <w:num w:numId="29">
    <w:abstractNumId w:val="21"/>
  </w:num>
  <w:num w:numId="30">
    <w:abstractNumId w:val="35"/>
  </w:num>
  <w:num w:numId="31">
    <w:abstractNumId w:val="14"/>
  </w:num>
  <w:num w:numId="32">
    <w:abstractNumId w:val="37"/>
  </w:num>
  <w:num w:numId="33">
    <w:abstractNumId w:val="20"/>
  </w:num>
  <w:num w:numId="34">
    <w:abstractNumId w:val="25"/>
  </w:num>
  <w:num w:numId="35">
    <w:abstractNumId w:val="28"/>
  </w:num>
  <w:num w:numId="36">
    <w:abstractNumId w:val="12"/>
  </w:num>
  <w:num w:numId="37">
    <w:abstractNumId w:val="31"/>
  </w:num>
  <w:num w:numId="38">
    <w:abstractNumId w:val="22"/>
  </w:num>
  <w:num w:numId="39">
    <w:abstractNumId w:val="8"/>
  </w:num>
  <w:num w:numId="40">
    <w:abstractNumId w:val="9"/>
  </w:num>
  <w:num w:numId="41">
    <w:abstractNumId w:val="38"/>
  </w:num>
  <w:num w:numId="42">
    <w:abstractNumId w:val="11"/>
  </w:num>
  <w:num w:numId="43">
    <w:abstractNumId w:val="16"/>
  </w:num>
  <w:num w:numId="44">
    <w:abstractNumId w:val="23"/>
  </w:num>
  <w:num w:numId="45">
    <w:abstractNumId w:val="7"/>
  </w:num>
  <w:num w:numId="46">
    <w:abstractNumId w:val="17"/>
  </w:num>
  <w:num w:numId="47">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removeDateAndTime/>
  <w:proofState w:spelling="clean" w:grammar="clean"/>
  <w:attachedTemplate r:id="rId1"/>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510"/>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0472"/>
    <w:rsid w:val="000007D3"/>
    <w:rsid w:val="00005A78"/>
    <w:rsid w:val="000102C8"/>
    <w:rsid w:val="00012A93"/>
    <w:rsid w:val="00020454"/>
    <w:rsid w:val="000210DE"/>
    <w:rsid w:val="000243BB"/>
    <w:rsid w:val="00042937"/>
    <w:rsid w:val="000520E0"/>
    <w:rsid w:val="0005534A"/>
    <w:rsid w:val="000612B7"/>
    <w:rsid w:val="00070083"/>
    <w:rsid w:val="0007047D"/>
    <w:rsid w:val="00071507"/>
    <w:rsid w:val="000719E7"/>
    <w:rsid w:val="000778B0"/>
    <w:rsid w:val="00085AE4"/>
    <w:rsid w:val="000976AF"/>
    <w:rsid w:val="000A19CC"/>
    <w:rsid w:val="000B6198"/>
    <w:rsid w:val="000C6ED8"/>
    <w:rsid w:val="000D2796"/>
    <w:rsid w:val="000D7DC8"/>
    <w:rsid w:val="000E22DF"/>
    <w:rsid w:val="000E5CC1"/>
    <w:rsid w:val="000F552C"/>
    <w:rsid w:val="000F71F7"/>
    <w:rsid w:val="000F7619"/>
    <w:rsid w:val="000F7F62"/>
    <w:rsid w:val="00106487"/>
    <w:rsid w:val="00106EAE"/>
    <w:rsid w:val="00110F4D"/>
    <w:rsid w:val="00113E94"/>
    <w:rsid w:val="001149D2"/>
    <w:rsid w:val="00120ECD"/>
    <w:rsid w:val="00123762"/>
    <w:rsid w:val="00142974"/>
    <w:rsid w:val="001478B7"/>
    <w:rsid w:val="00156BA9"/>
    <w:rsid w:val="001606D5"/>
    <w:rsid w:val="00173264"/>
    <w:rsid w:val="00180D32"/>
    <w:rsid w:val="00187BFC"/>
    <w:rsid w:val="001907B5"/>
    <w:rsid w:val="00194217"/>
    <w:rsid w:val="00194EEC"/>
    <w:rsid w:val="001C486F"/>
    <w:rsid w:val="001D1088"/>
    <w:rsid w:val="001D1267"/>
    <w:rsid w:val="001D5BA3"/>
    <w:rsid w:val="001E544A"/>
    <w:rsid w:val="00203DDE"/>
    <w:rsid w:val="002052A6"/>
    <w:rsid w:val="0021072F"/>
    <w:rsid w:val="00212517"/>
    <w:rsid w:val="00213675"/>
    <w:rsid w:val="00222064"/>
    <w:rsid w:val="0022271C"/>
    <w:rsid w:val="002244F1"/>
    <w:rsid w:val="002259EE"/>
    <w:rsid w:val="0022630D"/>
    <w:rsid w:val="00246C10"/>
    <w:rsid w:val="00246D60"/>
    <w:rsid w:val="00251CA4"/>
    <w:rsid w:val="00254C6C"/>
    <w:rsid w:val="00260334"/>
    <w:rsid w:val="00275AAF"/>
    <w:rsid w:val="00283649"/>
    <w:rsid w:val="00287478"/>
    <w:rsid w:val="00290B44"/>
    <w:rsid w:val="0029605A"/>
    <w:rsid w:val="002A047C"/>
    <w:rsid w:val="002A27DF"/>
    <w:rsid w:val="002B467D"/>
    <w:rsid w:val="002D1FCB"/>
    <w:rsid w:val="002E7766"/>
    <w:rsid w:val="002E7CBD"/>
    <w:rsid w:val="00300643"/>
    <w:rsid w:val="00301E51"/>
    <w:rsid w:val="0030569F"/>
    <w:rsid w:val="00310401"/>
    <w:rsid w:val="00334205"/>
    <w:rsid w:val="003361D1"/>
    <w:rsid w:val="003404CA"/>
    <w:rsid w:val="003411F1"/>
    <w:rsid w:val="00341EE5"/>
    <w:rsid w:val="00342A17"/>
    <w:rsid w:val="003432D5"/>
    <w:rsid w:val="003443CA"/>
    <w:rsid w:val="00351B21"/>
    <w:rsid w:val="00363BD0"/>
    <w:rsid w:val="003715FF"/>
    <w:rsid w:val="00375A78"/>
    <w:rsid w:val="00377144"/>
    <w:rsid w:val="00377296"/>
    <w:rsid w:val="00386EAC"/>
    <w:rsid w:val="003A04B2"/>
    <w:rsid w:val="003A6839"/>
    <w:rsid w:val="003B10E3"/>
    <w:rsid w:val="003B2FFE"/>
    <w:rsid w:val="003B61D9"/>
    <w:rsid w:val="003D0B33"/>
    <w:rsid w:val="003D324B"/>
    <w:rsid w:val="003D4F97"/>
    <w:rsid w:val="003D561E"/>
    <w:rsid w:val="003D6EE0"/>
    <w:rsid w:val="003D7069"/>
    <w:rsid w:val="003F0D6C"/>
    <w:rsid w:val="00400861"/>
    <w:rsid w:val="004030F7"/>
    <w:rsid w:val="00405B61"/>
    <w:rsid w:val="0040684A"/>
    <w:rsid w:val="00407184"/>
    <w:rsid w:val="00410C6C"/>
    <w:rsid w:val="00414A56"/>
    <w:rsid w:val="00420F57"/>
    <w:rsid w:val="0042359F"/>
    <w:rsid w:val="00425687"/>
    <w:rsid w:val="00426F20"/>
    <w:rsid w:val="00437505"/>
    <w:rsid w:val="0046029A"/>
    <w:rsid w:val="00460C63"/>
    <w:rsid w:val="00465B38"/>
    <w:rsid w:val="00473483"/>
    <w:rsid w:val="00477117"/>
    <w:rsid w:val="004913F1"/>
    <w:rsid w:val="00491887"/>
    <w:rsid w:val="004921EE"/>
    <w:rsid w:val="00492800"/>
    <w:rsid w:val="0049456E"/>
    <w:rsid w:val="004A4AF3"/>
    <w:rsid w:val="004A7031"/>
    <w:rsid w:val="004B558A"/>
    <w:rsid w:val="004B6B5E"/>
    <w:rsid w:val="004C5569"/>
    <w:rsid w:val="004C6864"/>
    <w:rsid w:val="004C7811"/>
    <w:rsid w:val="004E74B4"/>
    <w:rsid w:val="004F2A5A"/>
    <w:rsid w:val="004F505A"/>
    <w:rsid w:val="004F6D30"/>
    <w:rsid w:val="004F7FAA"/>
    <w:rsid w:val="0050080A"/>
    <w:rsid w:val="00520870"/>
    <w:rsid w:val="005246F6"/>
    <w:rsid w:val="0053742D"/>
    <w:rsid w:val="00572350"/>
    <w:rsid w:val="0057705E"/>
    <w:rsid w:val="00583000"/>
    <w:rsid w:val="00594B8A"/>
    <w:rsid w:val="00595194"/>
    <w:rsid w:val="005A4147"/>
    <w:rsid w:val="005A5E71"/>
    <w:rsid w:val="005B4BC6"/>
    <w:rsid w:val="005C0729"/>
    <w:rsid w:val="005D06CF"/>
    <w:rsid w:val="005E2EF6"/>
    <w:rsid w:val="00607F7C"/>
    <w:rsid w:val="0061079F"/>
    <w:rsid w:val="006228B4"/>
    <w:rsid w:val="006246C1"/>
    <w:rsid w:val="006267A4"/>
    <w:rsid w:val="00633A4F"/>
    <w:rsid w:val="00633FE4"/>
    <w:rsid w:val="00635589"/>
    <w:rsid w:val="006357E2"/>
    <w:rsid w:val="006364B2"/>
    <w:rsid w:val="0064295A"/>
    <w:rsid w:val="006439C9"/>
    <w:rsid w:val="00643D48"/>
    <w:rsid w:val="00654862"/>
    <w:rsid w:val="00655AD5"/>
    <w:rsid w:val="0066401C"/>
    <w:rsid w:val="00672C6E"/>
    <w:rsid w:val="00681EAB"/>
    <w:rsid w:val="006842F0"/>
    <w:rsid w:val="00685312"/>
    <w:rsid w:val="006962CE"/>
    <w:rsid w:val="006A6CDC"/>
    <w:rsid w:val="006D02C9"/>
    <w:rsid w:val="006D1010"/>
    <w:rsid w:val="006D5B94"/>
    <w:rsid w:val="006D7DC2"/>
    <w:rsid w:val="006E5CE9"/>
    <w:rsid w:val="006F2034"/>
    <w:rsid w:val="006F4D85"/>
    <w:rsid w:val="00702362"/>
    <w:rsid w:val="0070283D"/>
    <w:rsid w:val="00706D76"/>
    <w:rsid w:val="00710CED"/>
    <w:rsid w:val="007130C0"/>
    <w:rsid w:val="0071624D"/>
    <w:rsid w:val="0072329E"/>
    <w:rsid w:val="00723449"/>
    <w:rsid w:val="00730FF8"/>
    <w:rsid w:val="00732E76"/>
    <w:rsid w:val="00736060"/>
    <w:rsid w:val="0073767C"/>
    <w:rsid w:val="007531B9"/>
    <w:rsid w:val="00757602"/>
    <w:rsid w:val="007661F4"/>
    <w:rsid w:val="00774FA0"/>
    <w:rsid w:val="00787B51"/>
    <w:rsid w:val="0079493C"/>
    <w:rsid w:val="00796720"/>
    <w:rsid w:val="00796758"/>
    <w:rsid w:val="007A6422"/>
    <w:rsid w:val="007A7111"/>
    <w:rsid w:val="007C2CBA"/>
    <w:rsid w:val="007C47A3"/>
    <w:rsid w:val="007D27D0"/>
    <w:rsid w:val="007D2A7F"/>
    <w:rsid w:val="007D3D38"/>
    <w:rsid w:val="007D5C75"/>
    <w:rsid w:val="007E0D90"/>
    <w:rsid w:val="007E272F"/>
    <w:rsid w:val="007E3C24"/>
    <w:rsid w:val="007E48A8"/>
    <w:rsid w:val="007E50A8"/>
    <w:rsid w:val="007F05CD"/>
    <w:rsid w:val="007F17D8"/>
    <w:rsid w:val="007F1BE5"/>
    <w:rsid w:val="007F7E17"/>
    <w:rsid w:val="00800B2B"/>
    <w:rsid w:val="008022AA"/>
    <w:rsid w:val="00834FB7"/>
    <w:rsid w:val="0084684E"/>
    <w:rsid w:val="00846B2E"/>
    <w:rsid w:val="00850740"/>
    <w:rsid w:val="00856097"/>
    <w:rsid w:val="00860FF5"/>
    <w:rsid w:val="00872A31"/>
    <w:rsid w:val="0087739B"/>
    <w:rsid w:val="00881982"/>
    <w:rsid w:val="00883D7B"/>
    <w:rsid w:val="00884CF6"/>
    <w:rsid w:val="00890A63"/>
    <w:rsid w:val="008A03E7"/>
    <w:rsid w:val="008A1211"/>
    <w:rsid w:val="008A3269"/>
    <w:rsid w:val="008A47CB"/>
    <w:rsid w:val="008A778B"/>
    <w:rsid w:val="008B56E9"/>
    <w:rsid w:val="008B7015"/>
    <w:rsid w:val="008B7441"/>
    <w:rsid w:val="008C043B"/>
    <w:rsid w:val="008C74F4"/>
    <w:rsid w:val="008D4E27"/>
    <w:rsid w:val="008E015E"/>
    <w:rsid w:val="008E73D6"/>
    <w:rsid w:val="008F0F75"/>
    <w:rsid w:val="009026A7"/>
    <w:rsid w:val="00923475"/>
    <w:rsid w:val="00930EDF"/>
    <w:rsid w:val="0093668C"/>
    <w:rsid w:val="00952F27"/>
    <w:rsid w:val="00962CC9"/>
    <w:rsid w:val="00965655"/>
    <w:rsid w:val="00970E76"/>
    <w:rsid w:val="00976795"/>
    <w:rsid w:val="00982FCB"/>
    <w:rsid w:val="009860A1"/>
    <w:rsid w:val="00986379"/>
    <w:rsid w:val="00990E52"/>
    <w:rsid w:val="0099423D"/>
    <w:rsid w:val="00996055"/>
    <w:rsid w:val="0099787E"/>
    <w:rsid w:val="009B4AE7"/>
    <w:rsid w:val="009B594C"/>
    <w:rsid w:val="009C0C78"/>
    <w:rsid w:val="009C52D5"/>
    <w:rsid w:val="009C5F08"/>
    <w:rsid w:val="009C61A7"/>
    <w:rsid w:val="009C6D4E"/>
    <w:rsid w:val="009D0935"/>
    <w:rsid w:val="009D45F6"/>
    <w:rsid w:val="009D65FB"/>
    <w:rsid w:val="009E55BD"/>
    <w:rsid w:val="009E67A7"/>
    <w:rsid w:val="009E6A24"/>
    <w:rsid w:val="00A158D4"/>
    <w:rsid w:val="00A20914"/>
    <w:rsid w:val="00A5737E"/>
    <w:rsid w:val="00A60F60"/>
    <w:rsid w:val="00A66AD1"/>
    <w:rsid w:val="00A66F6E"/>
    <w:rsid w:val="00A70FF4"/>
    <w:rsid w:val="00A723BF"/>
    <w:rsid w:val="00A754EC"/>
    <w:rsid w:val="00A76598"/>
    <w:rsid w:val="00A76887"/>
    <w:rsid w:val="00A82C68"/>
    <w:rsid w:val="00A832F2"/>
    <w:rsid w:val="00A95D5C"/>
    <w:rsid w:val="00A96B11"/>
    <w:rsid w:val="00AA0020"/>
    <w:rsid w:val="00AB5588"/>
    <w:rsid w:val="00AB5A8F"/>
    <w:rsid w:val="00AC0F7D"/>
    <w:rsid w:val="00AC1D9F"/>
    <w:rsid w:val="00AC5B16"/>
    <w:rsid w:val="00AD0C43"/>
    <w:rsid w:val="00AE02D5"/>
    <w:rsid w:val="00AF0063"/>
    <w:rsid w:val="00AF224D"/>
    <w:rsid w:val="00B01F92"/>
    <w:rsid w:val="00B04865"/>
    <w:rsid w:val="00B05552"/>
    <w:rsid w:val="00B11E6E"/>
    <w:rsid w:val="00B2012F"/>
    <w:rsid w:val="00B22B80"/>
    <w:rsid w:val="00B253C0"/>
    <w:rsid w:val="00B30F07"/>
    <w:rsid w:val="00B323E1"/>
    <w:rsid w:val="00B33577"/>
    <w:rsid w:val="00B3407D"/>
    <w:rsid w:val="00B35C5C"/>
    <w:rsid w:val="00B36F4A"/>
    <w:rsid w:val="00B4759B"/>
    <w:rsid w:val="00B528E7"/>
    <w:rsid w:val="00B534BF"/>
    <w:rsid w:val="00B557A0"/>
    <w:rsid w:val="00B620E5"/>
    <w:rsid w:val="00B661B9"/>
    <w:rsid w:val="00B756B9"/>
    <w:rsid w:val="00B87725"/>
    <w:rsid w:val="00BA27A4"/>
    <w:rsid w:val="00BA386B"/>
    <w:rsid w:val="00BB0EA0"/>
    <w:rsid w:val="00BB72E1"/>
    <w:rsid w:val="00BC2032"/>
    <w:rsid w:val="00BC49FD"/>
    <w:rsid w:val="00BC5053"/>
    <w:rsid w:val="00BD4E99"/>
    <w:rsid w:val="00BE2EDC"/>
    <w:rsid w:val="00BF091D"/>
    <w:rsid w:val="00C00E02"/>
    <w:rsid w:val="00C115E5"/>
    <w:rsid w:val="00C20FB1"/>
    <w:rsid w:val="00C26422"/>
    <w:rsid w:val="00C328CA"/>
    <w:rsid w:val="00C44990"/>
    <w:rsid w:val="00C46B98"/>
    <w:rsid w:val="00C50216"/>
    <w:rsid w:val="00C536C2"/>
    <w:rsid w:val="00C55850"/>
    <w:rsid w:val="00C64267"/>
    <w:rsid w:val="00C64781"/>
    <w:rsid w:val="00C76224"/>
    <w:rsid w:val="00C8012F"/>
    <w:rsid w:val="00C8623A"/>
    <w:rsid w:val="00C86E2E"/>
    <w:rsid w:val="00C97A6E"/>
    <w:rsid w:val="00CA50DE"/>
    <w:rsid w:val="00CB1FD9"/>
    <w:rsid w:val="00CB5E34"/>
    <w:rsid w:val="00CC2F11"/>
    <w:rsid w:val="00CC6549"/>
    <w:rsid w:val="00CC7BF8"/>
    <w:rsid w:val="00CD3D88"/>
    <w:rsid w:val="00CE26A0"/>
    <w:rsid w:val="00CE2B5E"/>
    <w:rsid w:val="00CE704B"/>
    <w:rsid w:val="00D0492E"/>
    <w:rsid w:val="00D056DB"/>
    <w:rsid w:val="00D11507"/>
    <w:rsid w:val="00D120E2"/>
    <w:rsid w:val="00D1286D"/>
    <w:rsid w:val="00D3108D"/>
    <w:rsid w:val="00D36B2A"/>
    <w:rsid w:val="00D40A08"/>
    <w:rsid w:val="00D456E5"/>
    <w:rsid w:val="00D74BC4"/>
    <w:rsid w:val="00D778D9"/>
    <w:rsid w:val="00D96C05"/>
    <w:rsid w:val="00DA4F5C"/>
    <w:rsid w:val="00DB202D"/>
    <w:rsid w:val="00DB2281"/>
    <w:rsid w:val="00DB3B57"/>
    <w:rsid w:val="00DB4C39"/>
    <w:rsid w:val="00DB626A"/>
    <w:rsid w:val="00DB73CA"/>
    <w:rsid w:val="00DC00BA"/>
    <w:rsid w:val="00DC1A58"/>
    <w:rsid w:val="00DC5A3D"/>
    <w:rsid w:val="00DD0651"/>
    <w:rsid w:val="00DE7A77"/>
    <w:rsid w:val="00DF47FE"/>
    <w:rsid w:val="00DF6809"/>
    <w:rsid w:val="00DF6EEF"/>
    <w:rsid w:val="00DF7D0C"/>
    <w:rsid w:val="00E05814"/>
    <w:rsid w:val="00E12F2D"/>
    <w:rsid w:val="00E24705"/>
    <w:rsid w:val="00E25A55"/>
    <w:rsid w:val="00E2773C"/>
    <w:rsid w:val="00E41F2C"/>
    <w:rsid w:val="00E466E7"/>
    <w:rsid w:val="00E54A49"/>
    <w:rsid w:val="00E55A12"/>
    <w:rsid w:val="00E56701"/>
    <w:rsid w:val="00E64A70"/>
    <w:rsid w:val="00E721DB"/>
    <w:rsid w:val="00E7320B"/>
    <w:rsid w:val="00E8609B"/>
    <w:rsid w:val="00E867D1"/>
    <w:rsid w:val="00E91351"/>
    <w:rsid w:val="00E92A06"/>
    <w:rsid w:val="00E93446"/>
    <w:rsid w:val="00E96605"/>
    <w:rsid w:val="00E97B62"/>
    <w:rsid w:val="00EA4512"/>
    <w:rsid w:val="00EA69F1"/>
    <w:rsid w:val="00EB4BFA"/>
    <w:rsid w:val="00EC489F"/>
    <w:rsid w:val="00EC7105"/>
    <w:rsid w:val="00ED076C"/>
    <w:rsid w:val="00ED0D02"/>
    <w:rsid w:val="00EE612F"/>
    <w:rsid w:val="00EE7798"/>
    <w:rsid w:val="00EF1ACF"/>
    <w:rsid w:val="00EF2B6B"/>
    <w:rsid w:val="00EF3674"/>
    <w:rsid w:val="00EF37AE"/>
    <w:rsid w:val="00F13B5A"/>
    <w:rsid w:val="00F140C5"/>
    <w:rsid w:val="00F2238D"/>
    <w:rsid w:val="00F308F3"/>
    <w:rsid w:val="00F369AA"/>
    <w:rsid w:val="00F370B1"/>
    <w:rsid w:val="00F50FF5"/>
    <w:rsid w:val="00F52340"/>
    <w:rsid w:val="00F54D71"/>
    <w:rsid w:val="00F55845"/>
    <w:rsid w:val="00F56BE1"/>
    <w:rsid w:val="00F640DB"/>
    <w:rsid w:val="00F73D6D"/>
    <w:rsid w:val="00F7470E"/>
    <w:rsid w:val="00F8400C"/>
    <w:rsid w:val="00F84B07"/>
    <w:rsid w:val="00F8510A"/>
    <w:rsid w:val="00F93963"/>
    <w:rsid w:val="00F957AA"/>
    <w:rsid w:val="00F95919"/>
    <w:rsid w:val="00F961DC"/>
    <w:rsid w:val="00FB0472"/>
    <w:rsid w:val="00FD1AB7"/>
    <w:rsid w:val="00FE2ED8"/>
    <w:rsid w:val="00FF334E"/>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7D1CD7"/>
  <w15:docId w15:val="{B6BEC141-B32E-44FD-8625-7B668F85B4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757602"/>
    <w:pPr>
      <w:spacing w:after="0" w:line="240" w:lineRule="auto"/>
    </w:pPr>
    <w:rPr>
      <w:rFonts w:ascii="Arial" w:hAnsi="Arial"/>
    </w:rPr>
  </w:style>
  <w:style w:type="paragraph" w:styleId="berschrift1">
    <w:name w:val="heading 1"/>
    <w:basedOn w:val="Standard"/>
    <w:next w:val="Standard"/>
    <w:link w:val="berschrift1Zchn"/>
    <w:uiPriority w:val="9"/>
    <w:qFormat/>
    <w:rsid w:val="002A047C"/>
    <w:pPr>
      <w:keepNext/>
      <w:keepLines/>
      <w:numPr>
        <w:numId w:val="17"/>
      </w:numPr>
      <w:spacing w:before="480" w:after="120"/>
      <w:ind w:left="720" w:hanging="720"/>
      <w:outlineLvl w:val="0"/>
    </w:pPr>
    <w:rPr>
      <w:rFonts w:eastAsiaTheme="majorEastAsia" w:cstheme="majorBidi"/>
      <w:b/>
      <w:bCs/>
      <w:sz w:val="28"/>
      <w:szCs w:val="28"/>
    </w:rPr>
  </w:style>
  <w:style w:type="paragraph" w:styleId="berschrift2">
    <w:name w:val="heading 2"/>
    <w:basedOn w:val="berschrift1"/>
    <w:next w:val="Standard"/>
    <w:link w:val="berschrift2Zchn"/>
    <w:uiPriority w:val="9"/>
    <w:unhideWhenUsed/>
    <w:qFormat/>
    <w:rsid w:val="002A047C"/>
    <w:pPr>
      <w:numPr>
        <w:ilvl w:val="1"/>
      </w:numPr>
      <w:spacing w:before="280"/>
      <w:ind w:left="720" w:hanging="720"/>
      <w:outlineLvl w:val="1"/>
    </w:pPr>
    <w:rPr>
      <w:bCs w:val="0"/>
      <w:sz w:val="22"/>
      <w:szCs w:val="26"/>
    </w:rPr>
  </w:style>
  <w:style w:type="paragraph" w:styleId="berschrift3">
    <w:name w:val="heading 3"/>
    <w:basedOn w:val="Standard"/>
    <w:next w:val="Standard"/>
    <w:link w:val="berschrift3Zchn"/>
    <w:uiPriority w:val="9"/>
    <w:qFormat/>
    <w:rsid w:val="002A047C"/>
    <w:pPr>
      <w:keepNext/>
      <w:keepLines/>
      <w:numPr>
        <w:ilvl w:val="2"/>
        <w:numId w:val="17"/>
      </w:numPr>
      <w:spacing w:before="280" w:after="120"/>
      <w:outlineLvl w:val="2"/>
    </w:pPr>
    <w:rPr>
      <w:rFonts w:eastAsiaTheme="majorEastAsia" w:cstheme="majorBidi"/>
      <w:b/>
      <w:bCs/>
    </w:rPr>
  </w:style>
  <w:style w:type="paragraph" w:styleId="berschrift4">
    <w:name w:val="heading 4"/>
    <w:basedOn w:val="Standard"/>
    <w:next w:val="Standard"/>
    <w:link w:val="berschrift4Zchn"/>
    <w:uiPriority w:val="9"/>
    <w:unhideWhenUsed/>
    <w:qFormat/>
    <w:rsid w:val="00633A4F"/>
    <w:pPr>
      <w:keepNext/>
      <w:keepLines/>
      <w:numPr>
        <w:ilvl w:val="3"/>
        <w:numId w:val="17"/>
      </w:numPr>
      <w:ind w:left="737" w:hanging="737"/>
      <w:outlineLvl w:val="3"/>
    </w:pPr>
    <w:rPr>
      <w:rFonts w:eastAsiaTheme="majorEastAsia" w:cstheme="majorBidi"/>
      <w:b/>
      <w:bCs/>
      <w:iCs/>
    </w:rPr>
  </w:style>
  <w:style w:type="paragraph" w:styleId="berschrift5">
    <w:name w:val="heading 5"/>
    <w:basedOn w:val="Standard"/>
    <w:next w:val="Standard"/>
    <w:link w:val="berschrift5Zchn"/>
    <w:uiPriority w:val="9"/>
    <w:unhideWhenUsed/>
    <w:qFormat/>
    <w:rsid w:val="00405B61"/>
    <w:pPr>
      <w:keepNext/>
      <w:keepLines/>
      <w:numPr>
        <w:ilvl w:val="4"/>
        <w:numId w:val="17"/>
      </w:numPr>
      <w:spacing w:before="200"/>
      <w:outlineLvl w:val="4"/>
    </w:pPr>
    <w:rPr>
      <w:rFonts w:eastAsiaTheme="majorEastAsia" w:cstheme="majorBidi"/>
      <w:b/>
      <w:color w:val="000000" w:themeColor="text1"/>
    </w:rPr>
  </w:style>
  <w:style w:type="paragraph" w:styleId="berschrift6">
    <w:name w:val="heading 6"/>
    <w:basedOn w:val="Standard"/>
    <w:next w:val="Standard"/>
    <w:link w:val="berschrift6Zchn"/>
    <w:uiPriority w:val="9"/>
    <w:semiHidden/>
    <w:unhideWhenUsed/>
    <w:qFormat/>
    <w:rsid w:val="00405B61"/>
    <w:pPr>
      <w:keepNext/>
      <w:keepLines/>
      <w:numPr>
        <w:ilvl w:val="5"/>
        <w:numId w:val="17"/>
      </w:numPr>
      <w:spacing w:before="200"/>
      <w:outlineLvl w:val="5"/>
    </w:pPr>
    <w:rPr>
      <w:rFonts w:eastAsiaTheme="majorEastAsia" w:cstheme="majorBidi"/>
      <w:i/>
      <w:iCs/>
      <w:color w:val="000000" w:themeColor="text1"/>
    </w:rPr>
  </w:style>
  <w:style w:type="paragraph" w:styleId="berschrift7">
    <w:name w:val="heading 7"/>
    <w:basedOn w:val="Standard"/>
    <w:next w:val="Standard"/>
    <w:link w:val="berschrift7Zchn"/>
    <w:uiPriority w:val="9"/>
    <w:semiHidden/>
    <w:unhideWhenUsed/>
    <w:qFormat/>
    <w:rsid w:val="00BE2EDC"/>
    <w:pPr>
      <w:keepNext/>
      <w:keepLines/>
      <w:numPr>
        <w:ilvl w:val="6"/>
        <w:numId w:val="17"/>
      </w:numPr>
      <w:spacing w:before="20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BE2EDC"/>
    <w:pPr>
      <w:keepNext/>
      <w:keepLines/>
      <w:numPr>
        <w:ilvl w:val="7"/>
        <w:numId w:val="17"/>
      </w:numPr>
      <w:spacing w:before="20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BE2EDC"/>
    <w:pPr>
      <w:keepNext/>
      <w:keepLines/>
      <w:numPr>
        <w:ilvl w:val="8"/>
        <w:numId w:val="17"/>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884CF6"/>
    <w:rPr>
      <w:color w:val="808080"/>
    </w:rPr>
  </w:style>
  <w:style w:type="paragraph" w:styleId="Sprechblasentext">
    <w:name w:val="Balloon Text"/>
    <w:basedOn w:val="Standard"/>
    <w:link w:val="SprechblasentextZchn"/>
    <w:uiPriority w:val="99"/>
    <w:semiHidden/>
    <w:unhideWhenUsed/>
    <w:rsid w:val="00884CF6"/>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84CF6"/>
    <w:rPr>
      <w:rFonts w:ascii="Tahoma" w:hAnsi="Tahoma" w:cs="Tahoma"/>
      <w:sz w:val="16"/>
      <w:szCs w:val="16"/>
    </w:rPr>
  </w:style>
  <w:style w:type="paragraph" w:styleId="Kopfzeile">
    <w:name w:val="header"/>
    <w:basedOn w:val="Standard"/>
    <w:link w:val="KopfzeileZchn"/>
    <w:uiPriority w:val="99"/>
    <w:unhideWhenUsed/>
    <w:rsid w:val="00A76598"/>
    <w:pPr>
      <w:tabs>
        <w:tab w:val="center" w:pos="4536"/>
        <w:tab w:val="right" w:pos="9072"/>
      </w:tabs>
    </w:pPr>
  </w:style>
  <w:style w:type="character" w:customStyle="1" w:styleId="KopfzeileZchn">
    <w:name w:val="Kopfzeile Zchn"/>
    <w:basedOn w:val="Absatz-Standardschriftart"/>
    <w:link w:val="Kopfzeile"/>
    <w:uiPriority w:val="99"/>
    <w:rsid w:val="00A76598"/>
    <w:rPr>
      <w:rFonts w:ascii="Arial" w:hAnsi="Arial"/>
    </w:rPr>
  </w:style>
  <w:style w:type="paragraph" w:styleId="Fuzeile">
    <w:name w:val="footer"/>
    <w:basedOn w:val="Standard"/>
    <w:link w:val="FuzeileZchn"/>
    <w:uiPriority w:val="99"/>
    <w:unhideWhenUsed/>
    <w:rsid w:val="00CC7BF8"/>
    <w:pPr>
      <w:tabs>
        <w:tab w:val="center" w:pos="4536"/>
        <w:tab w:val="right" w:pos="9072"/>
      </w:tabs>
    </w:pPr>
    <w:rPr>
      <w:sz w:val="16"/>
    </w:rPr>
  </w:style>
  <w:style w:type="character" w:customStyle="1" w:styleId="FuzeileZchn">
    <w:name w:val="Fußzeile Zchn"/>
    <w:basedOn w:val="Absatz-Standardschriftart"/>
    <w:link w:val="Fuzeile"/>
    <w:uiPriority w:val="99"/>
    <w:rsid w:val="00CC7BF8"/>
    <w:rPr>
      <w:rFonts w:ascii="Arial" w:hAnsi="Arial"/>
      <w:sz w:val="16"/>
    </w:rPr>
  </w:style>
  <w:style w:type="table" w:styleId="Tabellenraster">
    <w:name w:val="Table Grid"/>
    <w:basedOn w:val="NormaleTabelle"/>
    <w:rsid w:val="001149D2"/>
    <w:pPr>
      <w:keepNext/>
      <w:spacing w:after="0" w:line="280" w:lineRule="atLeast"/>
    </w:pPr>
    <w:rPr>
      <w:rFonts w:ascii="Arial" w:eastAsia="Times New Roman" w:hAnsi="Arial" w:cs="Times New Roman"/>
      <w:szCs w:val="20"/>
      <w:lang w:eastAsia="de-CH"/>
    </w:rPr>
    <w:tblPr>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paragraph" w:styleId="Anrede">
    <w:name w:val="Salutation"/>
    <w:basedOn w:val="Standard"/>
    <w:next w:val="Standard"/>
    <w:link w:val="AnredeZchn"/>
    <w:uiPriority w:val="99"/>
    <w:rsid w:val="007C2CBA"/>
    <w:pPr>
      <w:spacing w:before="260" w:after="260"/>
    </w:pPr>
  </w:style>
  <w:style w:type="character" w:customStyle="1" w:styleId="AnredeZchn">
    <w:name w:val="Anrede Zchn"/>
    <w:basedOn w:val="Absatz-Standardschriftart"/>
    <w:link w:val="Anrede"/>
    <w:uiPriority w:val="99"/>
    <w:rsid w:val="007C2CBA"/>
    <w:rPr>
      <w:rFonts w:ascii="Arial" w:hAnsi="Arial"/>
    </w:rPr>
  </w:style>
  <w:style w:type="paragraph" w:styleId="Unterschrift">
    <w:name w:val="Signature"/>
    <w:basedOn w:val="Standard"/>
    <w:link w:val="UnterschriftZchn"/>
    <w:uiPriority w:val="99"/>
    <w:rsid w:val="007C2CBA"/>
    <w:pPr>
      <w:spacing w:before="780"/>
    </w:pPr>
  </w:style>
  <w:style w:type="character" w:customStyle="1" w:styleId="UnterschriftZchn">
    <w:name w:val="Unterschrift Zchn"/>
    <w:basedOn w:val="Absatz-Standardschriftart"/>
    <w:link w:val="Unterschrift"/>
    <w:uiPriority w:val="99"/>
    <w:rsid w:val="007C2CBA"/>
    <w:rPr>
      <w:rFonts w:ascii="Arial" w:hAnsi="Arial"/>
    </w:rPr>
  </w:style>
  <w:style w:type="paragraph" w:styleId="Datum">
    <w:name w:val="Date"/>
    <w:basedOn w:val="Standard"/>
    <w:next w:val="Standard"/>
    <w:link w:val="DatumZchn"/>
    <w:uiPriority w:val="99"/>
    <w:rsid w:val="0005534A"/>
    <w:pPr>
      <w:spacing w:before="1340" w:after="520"/>
    </w:pPr>
  </w:style>
  <w:style w:type="character" w:customStyle="1" w:styleId="DatumZchn">
    <w:name w:val="Datum Zchn"/>
    <w:basedOn w:val="Absatz-Standardschriftart"/>
    <w:link w:val="Datum"/>
    <w:uiPriority w:val="99"/>
    <w:rsid w:val="0005534A"/>
    <w:rPr>
      <w:rFonts w:ascii="Arial" w:hAnsi="Arial"/>
    </w:rPr>
  </w:style>
  <w:style w:type="paragraph" w:styleId="Gruformel">
    <w:name w:val="Closing"/>
    <w:basedOn w:val="Standard"/>
    <w:link w:val="GruformelZchn"/>
    <w:uiPriority w:val="99"/>
    <w:rsid w:val="000F7F62"/>
    <w:pPr>
      <w:spacing w:before="520"/>
    </w:pPr>
  </w:style>
  <w:style w:type="character" w:customStyle="1" w:styleId="GruformelZchn">
    <w:name w:val="Grußformel Zchn"/>
    <w:basedOn w:val="Absatz-Standardschriftart"/>
    <w:link w:val="Gruformel"/>
    <w:uiPriority w:val="99"/>
    <w:rsid w:val="000F7F62"/>
    <w:rPr>
      <w:rFonts w:ascii="Arial" w:hAnsi="Arial"/>
    </w:rPr>
  </w:style>
  <w:style w:type="paragraph" w:styleId="Titel">
    <w:name w:val="Title"/>
    <w:basedOn w:val="Standard"/>
    <w:next w:val="Standard"/>
    <w:link w:val="TitelZchn"/>
    <w:uiPriority w:val="10"/>
    <w:qFormat/>
    <w:rsid w:val="00310401"/>
    <w:pPr>
      <w:spacing w:before="260"/>
      <w:contextualSpacing/>
    </w:pPr>
    <w:rPr>
      <w:rFonts w:eastAsiaTheme="majorEastAsia" w:cstheme="majorBidi"/>
      <w:b/>
      <w:spacing w:val="5"/>
      <w:kern w:val="28"/>
      <w:sz w:val="28"/>
      <w:szCs w:val="52"/>
    </w:rPr>
  </w:style>
  <w:style w:type="character" w:customStyle="1" w:styleId="TitelZchn">
    <w:name w:val="Titel Zchn"/>
    <w:basedOn w:val="Absatz-Standardschriftart"/>
    <w:link w:val="Titel"/>
    <w:uiPriority w:val="10"/>
    <w:rsid w:val="00310401"/>
    <w:rPr>
      <w:rFonts w:ascii="Arial" w:eastAsiaTheme="majorEastAsia" w:hAnsi="Arial" w:cstheme="majorBidi"/>
      <w:b/>
      <w:spacing w:val="5"/>
      <w:kern w:val="28"/>
      <w:sz w:val="28"/>
      <w:szCs w:val="52"/>
    </w:rPr>
  </w:style>
  <w:style w:type="paragraph" w:styleId="Listenabsatz">
    <w:name w:val="List Paragraph"/>
    <w:basedOn w:val="Standard"/>
    <w:uiPriority w:val="34"/>
    <w:rsid w:val="00572350"/>
    <w:pPr>
      <w:numPr>
        <w:numId w:val="7"/>
      </w:numPr>
      <w:contextualSpacing/>
    </w:pPr>
  </w:style>
  <w:style w:type="paragraph" w:styleId="Funotentext">
    <w:name w:val="footnote text"/>
    <w:basedOn w:val="Standard"/>
    <w:link w:val="FunotentextZchn"/>
    <w:uiPriority w:val="99"/>
    <w:semiHidden/>
    <w:unhideWhenUsed/>
    <w:rsid w:val="00952F27"/>
    <w:rPr>
      <w:sz w:val="16"/>
      <w:szCs w:val="20"/>
    </w:rPr>
  </w:style>
  <w:style w:type="character" w:customStyle="1" w:styleId="FunotentextZchn">
    <w:name w:val="Fußnotentext Zchn"/>
    <w:basedOn w:val="Absatz-Standardschriftart"/>
    <w:link w:val="Funotentext"/>
    <w:uiPriority w:val="99"/>
    <w:semiHidden/>
    <w:rsid w:val="00952F27"/>
    <w:rPr>
      <w:rFonts w:ascii="Arial" w:hAnsi="Arial"/>
      <w:sz w:val="16"/>
      <w:szCs w:val="20"/>
    </w:rPr>
  </w:style>
  <w:style w:type="character" w:styleId="Funotenzeichen">
    <w:name w:val="footnote reference"/>
    <w:basedOn w:val="Absatz-Standardschriftart"/>
    <w:uiPriority w:val="99"/>
    <w:semiHidden/>
    <w:unhideWhenUsed/>
    <w:rsid w:val="00757602"/>
    <w:rPr>
      <w:sz w:val="22"/>
      <w:vertAlign w:val="superscript"/>
    </w:rPr>
  </w:style>
  <w:style w:type="paragraph" w:styleId="Aufzhlungszeichen">
    <w:name w:val="List Bullet"/>
    <w:basedOn w:val="Standard"/>
    <w:uiPriority w:val="99"/>
    <w:rsid w:val="00DF7D0C"/>
    <w:pPr>
      <w:contextualSpacing/>
    </w:pPr>
  </w:style>
  <w:style w:type="paragraph" w:styleId="Aufzhlungszeichen2">
    <w:name w:val="List Bullet 2"/>
    <w:basedOn w:val="Standard"/>
    <w:uiPriority w:val="99"/>
    <w:rsid w:val="00DF7D0C"/>
    <w:pPr>
      <w:tabs>
        <w:tab w:val="left" w:pos="1134"/>
      </w:tabs>
      <w:contextualSpacing/>
    </w:pPr>
  </w:style>
  <w:style w:type="paragraph" w:styleId="Aufzhlungszeichen3">
    <w:name w:val="List Bullet 3"/>
    <w:basedOn w:val="Standard"/>
    <w:uiPriority w:val="99"/>
    <w:rsid w:val="00DF7D0C"/>
    <w:pPr>
      <w:contextualSpacing/>
    </w:pPr>
  </w:style>
  <w:style w:type="character" w:styleId="Hyperlink">
    <w:name w:val="Hyperlink"/>
    <w:basedOn w:val="Absatz-Standardschriftart"/>
    <w:uiPriority w:val="99"/>
    <w:unhideWhenUsed/>
    <w:rsid w:val="00405B61"/>
    <w:rPr>
      <w:color w:val="000000" w:themeColor="text1"/>
      <w:u w:val="none"/>
    </w:rPr>
  </w:style>
  <w:style w:type="paragraph" w:styleId="Untertitel">
    <w:name w:val="Subtitle"/>
    <w:basedOn w:val="Standard"/>
    <w:next w:val="Standard"/>
    <w:link w:val="UntertitelZchn"/>
    <w:uiPriority w:val="11"/>
    <w:qFormat/>
    <w:rsid w:val="00310401"/>
    <w:pPr>
      <w:numPr>
        <w:ilvl w:val="1"/>
      </w:numPr>
      <w:contextualSpacing/>
    </w:pPr>
    <w:rPr>
      <w:rFonts w:eastAsiaTheme="majorEastAsia" w:cstheme="majorBidi"/>
      <w:iCs/>
      <w:spacing w:val="15"/>
      <w:kern w:val="28"/>
      <w:sz w:val="28"/>
      <w:szCs w:val="24"/>
    </w:rPr>
  </w:style>
  <w:style w:type="character" w:customStyle="1" w:styleId="UntertitelZchn">
    <w:name w:val="Untertitel Zchn"/>
    <w:basedOn w:val="Absatz-Standardschriftart"/>
    <w:link w:val="Untertitel"/>
    <w:uiPriority w:val="11"/>
    <w:rsid w:val="00310401"/>
    <w:rPr>
      <w:rFonts w:ascii="Arial" w:eastAsiaTheme="majorEastAsia" w:hAnsi="Arial" w:cstheme="majorBidi"/>
      <w:iCs/>
      <w:spacing w:val="15"/>
      <w:kern w:val="28"/>
      <w:sz w:val="28"/>
      <w:szCs w:val="24"/>
    </w:rPr>
  </w:style>
  <w:style w:type="paragraph" w:customStyle="1" w:styleId="Verfasser">
    <w:name w:val="Verfasser"/>
    <w:basedOn w:val="Standard"/>
    <w:next w:val="Standard"/>
    <w:rsid w:val="00AC0F7D"/>
    <w:pPr>
      <w:spacing w:before="600"/>
      <w:contextualSpacing/>
    </w:pPr>
  </w:style>
  <w:style w:type="paragraph" w:customStyle="1" w:styleId="Copyright">
    <w:name w:val="Copyright"/>
    <w:basedOn w:val="Standard"/>
    <w:rsid w:val="009E67A7"/>
    <w:pPr>
      <w:keepNext/>
    </w:pPr>
    <w:rPr>
      <w:rFonts w:eastAsia="Times New Roman" w:cs="Times New Roman"/>
      <w:sz w:val="16"/>
      <w:szCs w:val="24"/>
      <w:lang w:eastAsia="de-CH"/>
    </w:rPr>
  </w:style>
  <w:style w:type="character" w:customStyle="1" w:styleId="Tabelle-Text">
    <w:name w:val="Tabelle - Text"/>
    <w:basedOn w:val="Absatz-Standardschriftart"/>
    <w:rsid w:val="009E67A7"/>
    <w:rPr>
      <w:rFonts w:ascii="Arial" w:hAnsi="Arial" w:cs="Times New Roman"/>
      <w:color w:val="auto"/>
      <w:sz w:val="22"/>
    </w:rPr>
  </w:style>
  <w:style w:type="character" w:customStyle="1" w:styleId="berschrift1Zchn">
    <w:name w:val="Überschrift 1 Zchn"/>
    <w:basedOn w:val="Absatz-Standardschriftart"/>
    <w:link w:val="berschrift1"/>
    <w:uiPriority w:val="9"/>
    <w:rsid w:val="002A047C"/>
    <w:rPr>
      <w:rFonts w:ascii="Arial" w:eastAsiaTheme="majorEastAsia" w:hAnsi="Arial" w:cstheme="majorBidi"/>
      <w:b/>
      <w:bCs/>
      <w:sz w:val="28"/>
      <w:szCs w:val="28"/>
    </w:rPr>
  </w:style>
  <w:style w:type="character" w:customStyle="1" w:styleId="berschrift2Zchn">
    <w:name w:val="Überschrift 2 Zchn"/>
    <w:basedOn w:val="Absatz-Standardschriftart"/>
    <w:link w:val="berschrift2"/>
    <w:uiPriority w:val="9"/>
    <w:rsid w:val="002A047C"/>
    <w:rPr>
      <w:rFonts w:ascii="Arial" w:eastAsiaTheme="majorEastAsia" w:hAnsi="Arial" w:cstheme="majorBidi"/>
      <w:b/>
      <w:szCs w:val="26"/>
    </w:rPr>
  </w:style>
  <w:style w:type="character" w:customStyle="1" w:styleId="berschrift3Zchn">
    <w:name w:val="Überschrift 3 Zchn"/>
    <w:basedOn w:val="Absatz-Standardschriftart"/>
    <w:link w:val="berschrift3"/>
    <w:uiPriority w:val="9"/>
    <w:rsid w:val="002A047C"/>
    <w:rPr>
      <w:rFonts w:ascii="Arial" w:eastAsiaTheme="majorEastAsia" w:hAnsi="Arial" w:cstheme="majorBidi"/>
      <w:b/>
      <w:bCs/>
    </w:rPr>
  </w:style>
  <w:style w:type="character" w:customStyle="1" w:styleId="berschrift4Zchn">
    <w:name w:val="Überschrift 4 Zchn"/>
    <w:basedOn w:val="Absatz-Standardschriftart"/>
    <w:link w:val="berschrift4"/>
    <w:uiPriority w:val="9"/>
    <w:rsid w:val="00633A4F"/>
    <w:rPr>
      <w:rFonts w:ascii="Arial" w:eastAsiaTheme="majorEastAsia" w:hAnsi="Arial" w:cstheme="majorBidi"/>
      <w:b/>
      <w:bCs/>
      <w:iCs/>
    </w:rPr>
  </w:style>
  <w:style w:type="paragraph" w:styleId="Inhaltsverzeichnisberschrift">
    <w:name w:val="TOC Heading"/>
    <w:basedOn w:val="berschrift1"/>
    <w:next w:val="Standard"/>
    <w:uiPriority w:val="39"/>
    <w:unhideWhenUsed/>
    <w:rsid w:val="00DF7D0C"/>
    <w:pPr>
      <w:spacing w:line="276" w:lineRule="auto"/>
      <w:outlineLvl w:val="9"/>
    </w:pPr>
    <w:rPr>
      <w:lang w:eastAsia="de-CH"/>
    </w:rPr>
  </w:style>
  <w:style w:type="paragraph" w:styleId="Verzeichnis1">
    <w:name w:val="toc 1"/>
    <w:basedOn w:val="Standard"/>
    <w:next w:val="Standard"/>
    <w:autoRedefine/>
    <w:uiPriority w:val="39"/>
    <w:unhideWhenUsed/>
    <w:rsid w:val="007D3D38"/>
    <w:pPr>
      <w:tabs>
        <w:tab w:val="left" w:pos="1134"/>
        <w:tab w:val="right" w:pos="9356"/>
      </w:tabs>
      <w:spacing w:after="100"/>
      <w:ind w:left="1134" w:hanging="1134"/>
    </w:pPr>
    <w:rPr>
      <w:noProof/>
    </w:rPr>
  </w:style>
  <w:style w:type="paragraph" w:styleId="Verzeichnis2">
    <w:name w:val="toc 2"/>
    <w:basedOn w:val="Standard"/>
    <w:next w:val="Standard"/>
    <w:autoRedefine/>
    <w:uiPriority w:val="39"/>
    <w:unhideWhenUsed/>
    <w:rsid w:val="007D3D38"/>
    <w:pPr>
      <w:tabs>
        <w:tab w:val="left" w:pos="1134"/>
        <w:tab w:val="right" w:pos="9356"/>
      </w:tabs>
      <w:spacing w:after="100"/>
      <w:ind w:left="1134" w:hanging="1134"/>
    </w:pPr>
  </w:style>
  <w:style w:type="paragraph" w:styleId="Verzeichnis3">
    <w:name w:val="toc 3"/>
    <w:basedOn w:val="Standard"/>
    <w:next w:val="Standard"/>
    <w:autoRedefine/>
    <w:uiPriority w:val="39"/>
    <w:unhideWhenUsed/>
    <w:rsid w:val="007D3D38"/>
    <w:pPr>
      <w:tabs>
        <w:tab w:val="left" w:pos="1134"/>
        <w:tab w:val="right" w:pos="9356"/>
      </w:tabs>
      <w:spacing w:after="100"/>
      <w:ind w:left="1134" w:hanging="1134"/>
    </w:pPr>
  </w:style>
  <w:style w:type="numbering" w:customStyle="1" w:styleId="FHNWAufzhlung">
    <w:name w:val="FHNW Aufzählung"/>
    <w:uiPriority w:val="99"/>
    <w:rsid w:val="00DF7D0C"/>
    <w:pPr>
      <w:numPr>
        <w:numId w:val="15"/>
      </w:numPr>
    </w:pPr>
  </w:style>
  <w:style w:type="character" w:customStyle="1" w:styleId="berschrift5Zchn">
    <w:name w:val="Überschrift 5 Zchn"/>
    <w:basedOn w:val="Absatz-Standardschriftart"/>
    <w:link w:val="berschrift5"/>
    <w:uiPriority w:val="9"/>
    <w:rsid w:val="00405B61"/>
    <w:rPr>
      <w:rFonts w:ascii="Arial" w:eastAsiaTheme="majorEastAsia" w:hAnsi="Arial" w:cstheme="majorBidi"/>
      <w:b/>
      <w:color w:val="000000" w:themeColor="text1"/>
    </w:rPr>
  </w:style>
  <w:style w:type="paragraph" w:styleId="Aufzhlungszeichen4">
    <w:name w:val="List Bullet 4"/>
    <w:basedOn w:val="Standard"/>
    <w:uiPriority w:val="99"/>
    <w:semiHidden/>
    <w:unhideWhenUsed/>
    <w:rsid w:val="00DF7D0C"/>
    <w:pPr>
      <w:contextualSpacing/>
    </w:pPr>
  </w:style>
  <w:style w:type="paragraph" w:styleId="Aufzhlungszeichen5">
    <w:name w:val="List Bullet 5"/>
    <w:basedOn w:val="Standard"/>
    <w:uiPriority w:val="99"/>
    <w:semiHidden/>
    <w:unhideWhenUsed/>
    <w:rsid w:val="00DF7D0C"/>
    <w:pPr>
      <w:contextualSpacing/>
    </w:pPr>
  </w:style>
  <w:style w:type="character" w:customStyle="1" w:styleId="berschrift6Zchn">
    <w:name w:val="Überschrift 6 Zchn"/>
    <w:basedOn w:val="Absatz-Standardschriftart"/>
    <w:link w:val="berschrift6"/>
    <w:uiPriority w:val="9"/>
    <w:semiHidden/>
    <w:rsid w:val="00405B61"/>
    <w:rPr>
      <w:rFonts w:ascii="Arial" w:eastAsiaTheme="majorEastAsia" w:hAnsi="Arial" w:cstheme="majorBidi"/>
      <w:i/>
      <w:iCs/>
      <w:color w:val="000000" w:themeColor="text1"/>
    </w:rPr>
  </w:style>
  <w:style w:type="character" w:customStyle="1" w:styleId="berschrift7Zchn">
    <w:name w:val="Überschrift 7 Zchn"/>
    <w:basedOn w:val="Absatz-Standardschriftart"/>
    <w:link w:val="berschrift7"/>
    <w:uiPriority w:val="9"/>
    <w:semiHidden/>
    <w:rsid w:val="00BE2EDC"/>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semiHidden/>
    <w:rsid w:val="00BE2EDC"/>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BE2EDC"/>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rsid w:val="00F2238D"/>
    <w:pPr>
      <w:spacing w:before="120" w:after="200"/>
    </w:pPr>
    <w:rPr>
      <w:bCs/>
      <w:sz w:val="16"/>
      <w:szCs w:val="18"/>
    </w:rPr>
  </w:style>
  <w:style w:type="paragraph" w:styleId="Abbildungsverzeichnis">
    <w:name w:val="table of figures"/>
    <w:basedOn w:val="Standard"/>
    <w:next w:val="Standard"/>
    <w:uiPriority w:val="99"/>
    <w:unhideWhenUsed/>
    <w:rsid w:val="00595194"/>
    <w:pPr>
      <w:tabs>
        <w:tab w:val="right" w:pos="9356"/>
      </w:tabs>
    </w:pPr>
  </w:style>
  <w:style w:type="character" w:styleId="Fett">
    <w:name w:val="Strong"/>
    <w:basedOn w:val="Absatz-Standardschriftart"/>
    <w:uiPriority w:val="22"/>
    <w:qFormat/>
    <w:rsid w:val="00DD0651"/>
    <w:rPr>
      <w:b/>
      <w:bCs/>
    </w:rPr>
  </w:style>
  <w:style w:type="table" w:customStyle="1" w:styleId="TabellenrasterKopftabelle1">
    <w:name w:val="Tabellenraster Kopftabelle1"/>
    <w:basedOn w:val="NormaleTabelle"/>
    <w:next w:val="Tabellenraster"/>
    <w:uiPriority w:val="59"/>
    <w:rsid w:val="00796758"/>
    <w:pPr>
      <w:keepNext/>
      <w:spacing w:after="0" w:line="280" w:lineRule="atLeast"/>
    </w:pPr>
    <w:rPr>
      <w:rFonts w:ascii="Arial" w:eastAsia="Times New Roman" w:hAnsi="Arial" w:cs="Times New Roman"/>
      <w:szCs w:val="20"/>
      <w:lang w:eastAsia="de-C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0" w:type="dxa"/>
        <w:bottom w:w="57" w:type="dxa"/>
        <w:right w:w="0" w:type="dxa"/>
      </w:tblCellMar>
    </w:tblPr>
  </w:style>
  <w:style w:type="character" w:styleId="Buchtitel">
    <w:name w:val="Book Title"/>
    <w:basedOn w:val="Absatz-Standardschriftart"/>
    <w:uiPriority w:val="33"/>
    <w:rsid w:val="008A3269"/>
    <w:rPr>
      <w:b/>
      <w:bCs/>
      <w:smallCaps/>
      <w:spacing w:val="5"/>
    </w:rPr>
  </w:style>
  <w:style w:type="paragraph" w:styleId="Textkrper">
    <w:name w:val="Body Text"/>
    <w:basedOn w:val="Standard"/>
    <w:link w:val="TextkrperZchn"/>
    <w:uiPriority w:val="1"/>
    <w:qFormat/>
    <w:rsid w:val="00732E76"/>
    <w:pPr>
      <w:widowControl w:val="0"/>
      <w:autoSpaceDE w:val="0"/>
      <w:autoSpaceDN w:val="0"/>
    </w:pPr>
    <w:rPr>
      <w:rFonts w:ascii="Gudea" w:eastAsia="Gudea" w:hAnsi="Gudea" w:cs="Gudea"/>
      <w:sz w:val="18"/>
      <w:szCs w:val="18"/>
      <w:lang w:val="en-US"/>
    </w:rPr>
  </w:style>
  <w:style w:type="character" w:customStyle="1" w:styleId="TextkrperZchn">
    <w:name w:val="Textkörper Zchn"/>
    <w:basedOn w:val="Absatz-Standardschriftart"/>
    <w:link w:val="Textkrper"/>
    <w:uiPriority w:val="1"/>
    <w:rsid w:val="00732E76"/>
    <w:rPr>
      <w:rFonts w:ascii="Gudea" w:eastAsia="Gudea" w:hAnsi="Gudea" w:cs="Gudea"/>
      <w:sz w:val="18"/>
      <w:szCs w:val="18"/>
      <w:lang w:val="en-US"/>
    </w:rPr>
  </w:style>
  <w:style w:type="character" w:styleId="Kommentarzeichen">
    <w:name w:val="annotation reference"/>
    <w:basedOn w:val="Absatz-Standardschriftart"/>
    <w:uiPriority w:val="99"/>
    <w:semiHidden/>
    <w:unhideWhenUsed/>
    <w:rsid w:val="001907B5"/>
    <w:rPr>
      <w:sz w:val="16"/>
      <w:szCs w:val="16"/>
    </w:rPr>
  </w:style>
  <w:style w:type="paragraph" w:styleId="Kommentartext">
    <w:name w:val="annotation text"/>
    <w:basedOn w:val="Standard"/>
    <w:link w:val="KommentartextZchn"/>
    <w:uiPriority w:val="99"/>
    <w:semiHidden/>
    <w:unhideWhenUsed/>
    <w:rsid w:val="001907B5"/>
    <w:rPr>
      <w:sz w:val="20"/>
      <w:szCs w:val="20"/>
    </w:rPr>
  </w:style>
  <w:style w:type="character" w:customStyle="1" w:styleId="KommentartextZchn">
    <w:name w:val="Kommentartext Zchn"/>
    <w:basedOn w:val="Absatz-Standardschriftart"/>
    <w:link w:val="Kommentartext"/>
    <w:uiPriority w:val="99"/>
    <w:semiHidden/>
    <w:rsid w:val="001907B5"/>
    <w:rPr>
      <w:rFonts w:ascii="Arial" w:hAnsi="Arial"/>
      <w:sz w:val="20"/>
      <w:szCs w:val="20"/>
    </w:rPr>
  </w:style>
  <w:style w:type="paragraph" w:styleId="Kommentarthema">
    <w:name w:val="annotation subject"/>
    <w:basedOn w:val="Kommentartext"/>
    <w:next w:val="Kommentartext"/>
    <w:link w:val="KommentarthemaZchn"/>
    <w:uiPriority w:val="99"/>
    <w:semiHidden/>
    <w:unhideWhenUsed/>
    <w:rsid w:val="001907B5"/>
    <w:rPr>
      <w:b/>
      <w:bCs/>
    </w:rPr>
  </w:style>
  <w:style w:type="character" w:customStyle="1" w:styleId="KommentarthemaZchn">
    <w:name w:val="Kommentarthema Zchn"/>
    <w:basedOn w:val="KommentartextZchn"/>
    <w:link w:val="Kommentarthema"/>
    <w:uiPriority w:val="99"/>
    <w:semiHidden/>
    <w:rsid w:val="001907B5"/>
    <w:rPr>
      <w:rFonts w:ascii="Arial" w:hAnsi="Arial"/>
      <w:b/>
      <w:bCs/>
      <w:sz w:val="20"/>
      <w:szCs w:val="20"/>
    </w:rPr>
  </w:style>
  <w:style w:type="character" w:customStyle="1" w:styleId="NichtaufgelsteErwhnung1">
    <w:name w:val="Nicht aufgelöste Erwähnung1"/>
    <w:basedOn w:val="Absatz-Standardschriftart"/>
    <w:uiPriority w:val="99"/>
    <w:semiHidden/>
    <w:unhideWhenUsed/>
    <w:rsid w:val="007E0D9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5367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eader" Target="header2.xml"/><Relationship Id="rId3" Type="http://schemas.openxmlformats.org/officeDocument/2006/relationships/numbering" Target="numbering.xml"/><Relationship Id="rId21" Type="http://schemas.openxmlformats.org/officeDocument/2006/relationships/glossaryDocument" Target="glossary/document.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footer" Target="footer3.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sther.baeumler\AppData\Roaming\Microsoft\Templates\aktennotiz_eb_16.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0CDE6CCAE832407BB7A4A3913EC72B57"/>
        <w:category>
          <w:name w:val="Allgemein"/>
          <w:gallery w:val="placeholder"/>
        </w:category>
        <w:types>
          <w:type w:val="bbPlcHdr"/>
        </w:types>
        <w:behaviors>
          <w:behavior w:val="content"/>
        </w:behaviors>
        <w:guid w:val="{96E4B26C-B0FB-4666-A6BE-BC2039A6F278}"/>
      </w:docPartPr>
      <w:docPartBody>
        <w:p w:rsidR="000B5B6C" w:rsidRDefault="000B5B6C">
          <w:pPr>
            <w:pStyle w:val="0CDE6CCAE832407BB7A4A3913EC72B57"/>
          </w:pPr>
          <w:r w:rsidRPr="001D5BA3">
            <w:rPr>
              <w:rStyle w:val="Platzhaltertext"/>
            </w:rPr>
            <w:t>Titel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udea">
    <w:altName w:val="Times New Roman"/>
    <w:panose1 w:val="02000000000000000000"/>
    <w:charset w:val="00"/>
    <w:family w:val="auto"/>
    <w:pitch w:val="variable"/>
    <w:sig w:usb0="800000AF" w:usb1="4000206A"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DCH-Basisschrift">
    <w:panose1 w:val="02000506020000020003"/>
    <w:charset w:val="00"/>
    <w:family w:val="modern"/>
    <w:notTrueType/>
    <w:pitch w:val="variable"/>
    <w:sig w:usb0="00000003" w:usb1="00000001"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5B6C"/>
    <w:rsid w:val="00053972"/>
    <w:rsid w:val="00063F38"/>
    <w:rsid w:val="00087188"/>
    <w:rsid w:val="000B3F0B"/>
    <w:rsid w:val="000B5B6C"/>
    <w:rsid w:val="00164F7B"/>
    <w:rsid w:val="001C3916"/>
    <w:rsid w:val="002025EB"/>
    <w:rsid w:val="00282DA2"/>
    <w:rsid w:val="002D4737"/>
    <w:rsid w:val="0032330D"/>
    <w:rsid w:val="00362FF6"/>
    <w:rsid w:val="003928B1"/>
    <w:rsid w:val="003A2558"/>
    <w:rsid w:val="0041723D"/>
    <w:rsid w:val="004430C1"/>
    <w:rsid w:val="0045609E"/>
    <w:rsid w:val="004E3821"/>
    <w:rsid w:val="00581E95"/>
    <w:rsid w:val="0058235B"/>
    <w:rsid w:val="005A5CDD"/>
    <w:rsid w:val="005B35E2"/>
    <w:rsid w:val="005D1C6A"/>
    <w:rsid w:val="006362D6"/>
    <w:rsid w:val="006B0A3E"/>
    <w:rsid w:val="007D13E2"/>
    <w:rsid w:val="00847408"/>
    <w:rsid w:val="008A63D6"/>
    <w:rsid w:val="00906F08"/>
    <w:rsid w:val="00983AC2"/>
    <w:rsid w:val="00985B35"/>
    <w:rsid w:val="00A81B3A"/>
    <w:rsid w:val="00A96FD1"/>
    <w:rsid w:val="00AF5A79"/>
    <w:rsid w:val="00BD3E52"/>
    <w:rsid w:val="00C53E0C"/>
    <w:rsid w:val="00D7481D"/>
    <w:rsid w:val="00DB5CCA"/>
    <w:rsid w:val="00E636BF"/>
    <w:rsid w:val="00ED3E8E"/>
    <w:rsid w:val="00F20815"/>
    <w:rsid w:val="00F617A2"/>
    <w:rsid w:val="00FE51E6"/>
    <w:rsid w:val="00FF014B"/>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Pr>
      <w:color w:val="808080"/>
    </w:rPr>
  </w:style>
  <w:style w:type="paragraph" w:customStyle="1" w:styleId="0CDE6CCAE832407BB7A4A3913EC72B57">
    <w:name w:val="0CDE6CCAE832407BB7A4A3913EC72B57"/>
  </w:style>
  <w:style w:type="paragraph" w:customStyle="1" w:styleId="D848A9B800584B86B78556E59A00E029">
    <w:name w:val="D848A9B800584B86B78556E59A00E029"/>
  </w:style>
  <w:style w:type="paragraph" w:customStyle="1" w:styleId="52F0AE21365E4A5BA7174000C9F9D82F">
    <w:name w:val="52F0AE21365E4A5BA7174000C9F9D82F"/>
  </w:style>
  <w:style w:type="paragraph" w:customStyle="1" w:styleId="AD4D2D5212B94E08B906D41F18980B7B">
    <w:name w:val="AD4D2D5212B94E08B906D41F18980B7B"/>
  </w:style>
  <w:style w:type="paragraph" w:customStyle="1" w:styleId="5FBDD5F4F7DE4198917E6280789F2842">
    <w:name w:val="5FBDD5F4F7DE4198917E6280789F2842"/>
  </w:style>
  <w:style w:type="paragraph" w:customStyle="1" w:styleId="EB05543FE11647CE991EB195995F4A85">
    <w:name w:val="EB05543FE11647CE991EB195995F4A8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C3DDA44-544B-46C2-8369-F8E111E4F8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aktennotiz_eb_16</Template>
  <TotalTime>0</TotalTime>
  <Pages>6</Pages>
  <Words>450</Words>
  <Characters>2837</Characters>
  <Application>Microsoft Office Word</Application>
  <DocSecurity>0</DocSecurity>
  <Lines>23</Lines>
  <Paragraphs>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Fachhochschule Nordwestschweiz</Company>
  <LinksUpToDate>false</LinksUpToDate>
  <CharactersWithSpaces>3281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Baeumler Esther</dc:creator>
  <cp:lastModifiedBy>Daria</cp:lastModifiedBy>
  <cp:revision>3</cp:revision>
  <cp:lastPrinted>2017-10-25T07:21:00Z</cp:lastPrinted>
  <dcterms:created xsi:type="dcterms:W3CDTF">2017-10-26T14:49:00Z</dcterms:created>
  <dcterms:modified xsi:type="dcterms:W3CDTF">2017-10-27T13:43:00Z</dcterms:modified>
</cp:coreProperties>
</file>