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Gudea" w:hAnsi="Gudea"/>
          <w:color w:val="009DE4"/>
          <w:sz w:val="36"/>
          <w:szCs w:val="36"/>
        </w:rPr>
        <w:id w:val="-1298442150"/>
        <w:placeholder>
          <w:docPart w:val="0CDE6CCAE832407BB7A4A3913EC72B57"/>
        </w:placeholder>
        <w:text/>
      </w:sdtPr>
      <w:sdtContent>
        <w:p w:rsidR="00310401" w:rsidRPr="00EE612F" w:rsidRDefault="00AC56CB" w:rsidP="00883D7B">
          <w:pPr>
            <w:pStyle w:val="Titre"/>
            <w:spacing w:before="120"/>
            <w:rPr>
              <w:rFonts w:ascii="Gudea" w:hAnsi="Gudea"/>
              <w:color w:val="009DE4"/>
              <w:sz w:val="36"/>
              <w:szCs w:val="36"/>
            </w:rPr>
          </w:pPr>
          <w:r w:rsidRPr="00147855">
            <w:rPr>
              <w:rFonts w:ascii="Gudea" w:hAnsi="Gudea"/>
              <w:color w:val="009DE4"/>
              <w:sz w:val="36"/>
              <w:szCs w:val="36"/>
            </w:rPr>
            <w:t>Nahrung und Lebensraum der Störche</w:t>
          </w:r>
        </w:p>
      </w:sdtContent>
    </w:sdt>
    <w:p w:rsidR="00222064" w:rsidRPr="009026A7" w:rsidRDefault="0009228E" w:rsidP="003A6839">
      <w:pPr>
        <w:rPr>
          <w:rFonts w:ascii="Gudea" w:hAnsi="Gudea"/>
          <w:sz w:val="21"/>
          <w:szCs w:val="21"/>
        </w:rPr>
      </w:pPr>
      <w:r w:rsidRPr="0009228E">
        <w:rPr>
          <w:rFonts w:ascii="Gudea" w:hAnsi="Gudea"/>
          <w:noProof/>
          <w:sz w:val="21"/>
          <w:szCs w:val="21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7.9pt;margin-top:-59.15pt;width:192.75pt;height:31.7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" filled="f" stroked="f">
            <v:textbox style="mso-fit-shape-to-text:t">
              <w:txbxContent>
                <w:p w:rsidR="00B05552" w:rsidRDefault="004A2CF7" w:rsidP="00B05552">
                  <w:pPr>
                    <w:pStyle w:val="Corpsdetexte"/>
                    <w:kinsoku w:val="0"/>
                    <w:overflowPunct w:val="0"/>
                    <w:spacing w:before="1"/>
                  </w:pPr>
                  <w:proofErr w:type="spellStart"/>
                  <w:r>
                    <w:t>Auftrag</w:t>
                  </w:r>
                  <w:proofErr w:type="spellEnd"/>
                  <w:r>
                    <w:t xml:space="preserve"> </w:t>
                  </w:r>
                  <w:r w:rsidR="00AC56CB">
                    <w:t>7</w:t>
                  </w:r>
                </w:p>
                <w:p w:rsidR="00B05552" w:rsidRPr="00B05552" w:rsidRDefault="00B0555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B2012F" w:rsidRPr="009026A7" w:rsidRDefault="00B2012F" w:rsidP="003A6839">
      <w:pPr>
        <w:rPr>
          <w:rFonts w:ascii="Gudea" w:hAnsi="Gudea"/>
          <w:sz w:val="21"/>
          <w:szCs w:val="21"/>
        </w:rPr>
      </w:pPr>
    </w:p>
    <w:p w:rsidR="003361D1" w:rsidRPr="009026A7" w:rsidRDefault="003361D1" w:rsidP="003361D1">
      <w:pPr>
        <w:spacing w:line="280" w:lineRule="atLeast"/>
        <w:rPr>
          <w:rFonts w:ascii="Gudea" w:hAnsi="Gudea"/>
          <w:b/>
          <w:sz w:val="21"/>
          <w:szCs w:val="21"/>
        </w:rPr>
      </w:pPr>
      <w:r w:rsidRPr="009026A7">
        <w:rPr>
          <w:rFonts w:ascii="Gudea" w:hAnsi="Gudea"/>
          <w:b/>
          <w:sz w:val="21"/>
          <w:szCs w:val="21"/>
        </w:rPr>
        <w:t xml:space="preserve">Info für die Lehrperson </w:t>
      </w:r>
    </w:p>
    <w:p w:rsidR="00E8609B" w:rsidRPr="009026A7" w:rsidRDefault="00E8609B" w:rsidP="003361D1">
      <w:pPr>
        <w:spacing w:line="280" w:lineRule="atLeast"/>
        <w:rPr>
          <w:rFonts w:ascii="Gudea" w:hAnsi="Gudea"/>
          <w:b/>
          <w:sz w:val="21"/>
          <w:szCs w:val="21"/>
        </w:rPr>
      </w:pPr>
    </w:p>
    <w:p w:rsidR="00C75E64" w:rsidRPr="007F7E17" w:rsidRDefault="00C75E64" w:rsidP="00C75E64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>
        <w:rPr>
          <w:rFonts w:ascii="Gudea" w:hAnsi="Gudea"/>
          <w:sz w:val="21"/>
          <w:szCs w:val="21"/>
        </w:rPr>
        <w:tab/>
      </w:r>
    </w:p>
    <w:p w:rsidR="00635589" w:rsidRPr="009026A7" w:rsidRDefault="00C75E64" w:rsidP="00C75E64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Was?</w:t>
      </w:r>
      <w:r w:rsidRPr="009026A7">
        <w:rPr>
          <w:rFonts w:ascii="Gudea" w:hAnsi="Gudea"/>
          <w:sz w:val="21"/>
          <w:szCs w:val="21"/>
        </w:rPr>
        <w:t xml:space="preserve"> </w:t>
      </w:r>
    </w:p>
    <w:p w:rsidR="00212AEF" w:rsidRDefault="001606D5" w:rsidP="00A257F0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AC56CB">
        <w:rPr>
          <w:rFonts w:ascii="Gudea" w:hAnsi="Gudea"/>
          <w:sz w:val="21"/>
          <w:szCs w:val="21"/>
        </w:rPr>
        <w:t>Ein genügend grosses Nahrungsangebot</w:t>
      </w:r>
      <w:r w:rsidR="008A675E">
        <w:rPr>
          <w:rFonts w:ascii="Gudea" w:hAnsi="Gudea"/>
          <w:sz w:val="21"/>
          <w:szCs w:val="21"/>
        </w:rPr>
        <w:t xml:space="preserve"> sowie gute klimatische Bedingungen während der Brutzeit </w:t>
      </w:r>
      <w:r w:rsidR="00D53B6B">
        <w:rPr>
          <w:rFonts w:ascii="Gudea" w:hAnsi="Gudea"/>
          <w:sz w:val="21"/>
          <w:szCs w:val="21"/>
        </w:rPr>
        <w:br/>
      </w:r>
      <w:r w:rsidR="008A675E">
        <w:rPr>
          <w:rFonts w:ascii="Gudea" w:hAnsi="Gudea"/>
          <w:sz w:val="21"/>
          <w:szCs w:val="21"/>
        </w:rPr>
        <w:t xml:space="preserve">sind </w:t>
      </w:r>
      <w:r w:rsidR="00AC56CB">
        <w:rPr>
          <w:rFonts w:ascii="Gudea" w:hAnsi="Gudea"/>
          <w:sz w:val="21"/>
          <w:szCs w:val="21"/>
        </w:rPr>
        <w:t xml:space="preserve">entscheidend für das Überleben der Störche </w:t>
      </w:r>
      <w:r w:rsidR="00A257F0">
        <w:rPr>
          <w:rFonts w:ascii="Gudea" w:hAnsi="Gudea"/>
          <w:sz w:val="21"/>
          <w:szCs w:val="21"/>
        </w:rPr>
        <w:t xml:space="preserve">und </w:t>
      </w:r>
      <w:r w:rsidR="00AC56CB">
        <w:rPr>
          <w:rFonts w:ascii="Gudea" w:hAnsi="Gudea"/>
          <w:sz w:val="21"/>
          <w:szCs w:val="21"/>
        </w:rPr>
        <w:t xml:space="preserve">für eine erfolgreiche Aufzucht der Jungen. </w:t>
      </w:r>
      <w:r w:rsidR="00D53B6B">
        <w:rPr>
          <w:rFonts w:ascii="Gudea" w:hAnsi="Gudea"/>
          <w:sz w:val="21"/>
          <w:szCs w:val="21"/>
        </w:rPr>
        <w:br/>
      </w:r>
      <w:r w:rsidR="00CB633F">
        <w:rPr>
          <w:rFonts w:ascii="Gudea" w:hAnsi="Gudea"/>
          <w:sz w:val="21"/>
          <w:szCs w:val="21"/>
        </w:rPr>
        <w:t xml:space="preserve">Über die Nahrung können leicht ökologische Zusammenhänge aufgezeigt werden, so die Bedeutung </w:t>
      </w:r>
      <w:r w:rsidR="00D53B6B">
        <w:rPr>
          <w:rFonts w:ascii="Gudea" w:hAnsi="Gudea"/>
          <w:sz w:val="21"/>
          <w:szCs w:val="21"/>
        </w:rPr>
        <w:br/>
      </w:r>
      <w:r w:rsidR="00CB633F">
        <w:rPr>
          <w:rFonts w:ascii="Gudea" w:hAnsi="Gudea"/>
          <w:sz w:val="21"/>
          <w:szCs w:val="21"/>
        </w:rPr>
        <w:t>eines vielseitigen</w:t>
      </w:r>
      <w:r w:rsidR="00CB633F" w:rsidRPr="00CB633F">
        <w:rPr>
          <w:rFonts w:ascii="Gudea" w:hAnsi="Gudea"/>
          <w:sz w:val="21"/>
          <w:szCs w:val="21"/>
        </w:rPr>
        <w:t xml:space="preserve"> Lebensraum</w:t>
      </w:r>
      <w:r w:rsidR="00CB633F">
        <w:rPr>
          <w:rFonts w:ascii="Gudea" w:hAnsi="Gudea"/>
          <w:sz w:val="21"/>
          <w:szCs w:val="21"/>
        </w:rPr>
        <w:t>es bei uns in der Schweiz oder klimatische Einflüsse auf dem Z</w:t>
      </w:r>
      <w:r w:rsidR="00A257F0">
        <w:rPr>
          <w:rFonts w:ascii="Gudea" w:hAnsi="Gudea"/>
          <w:sz w:val="21"/>
          <w:szCs w:val="21"/>
        </w:rPr>
        <w:t xml:space="preserve">ug und </w:t>
      </w:r>
      <w:r w:rsidR="00D53B6B">
        <w:rPr>
          <w:rFonts w:ascii="Gudea" w:hAnsi="Gudea"/>
          <w:sz w:val="21"/>
          <w:szCs w:val="21"/>
        </w:rPr>
        <w:br/>
      </w:r>
      <w:r w:rsidR="00A257F0">
        <w:rPr>
          <w:rFonts w:ascii="Gudea" w:hAnsi="Gudea"/>
          <w:sz w:val="21"/>
          <w:szCs w:val="21"/>
        </w:rPr>
        <w:t xml:space="preserve">im Überwinterungsgebiet (s. dazu auch die nachfolgenden </w:t>
      </w:r>
      <w:r w:rsidR="00C75E64">
        <w:rPr>
          <w:rFonts w:ascii="Gudea" w:hAnsi="Gudea"/>
          <w:sz w:val="21"/>
          <w:szCs w:val="21"/>
        </w:rPr>
        <w:t>Aufträge).</w:t>
      </w:r>
      <w:r w:rsidR="00CB633F">
        <w:rPr>
          <w:rFonts w:ascii="Gudea" w:hAnsi="Gudea"/>
          <w:sz w:val="21"/>
          <w:szCs w:val="21"/>
        </w:rPr>
        <w:br/>
      </w:r>
      <w:r w:rsidR="00365AD1">
        <w:rPr>
          <w:rFonts w:ascii="Gudea" w:hAnsi="Gudea"/>
          <w:sz w:val="21"/>
          <w:szCs w:val="21"/>
        </w:rPr>
        <w:t xml:space="preserve">Die Futtersuche kann während des ganzen Sommerhalbjahres beobachtet werden. An frisch </w:t>
      </w:r>
      <w:r w:rsidR="00DF2C6E">
        <w:rPr>
          <w:rFonts w:ascii="Gudea" w:hAnsi="Gudea"/>
          <w:sz w:val="21"/>
          <w:szCs w:val="21"/>
        </w:rPr>
        <w:br/>
      </w:r>
      <w:r w:rsidR="00365AD1">
        <w:rPr>
          <w:rFonts w:ascii="Gudea" w:hAnsi="Gudea"/>
          <w:sz w:val="21"/>
          <w:szCs w:val="21"/>
        </w:rPr>
        <w:t xml:space="preserve">gepflügten </w:t>
      </w:r>
      <w:r w:rsidR="00DF2C6E">
        <w:rPr>
          <w:rFonts w:ascii="Gudea" w:hAnsi="Gudea"/>
          <w:sz w:val="21"/>
          <w:szCs w:val="21"/>
        </w:rPr>
        <w:t xml:space="preserve"> </w:t>
      </w:r>
      <w:r w:rsidR="00365AD1">
        <w:rPr>
          <w:rFonts w:ascii="Gudea" w:hAnsi="Gudea"/>
          <w:sz w:val="21"/>
          <w:szCs w:val="21"/>
        </w:rPr>
        <w:t xml:space="preserve">Äckern oder geschnittenen Wiesen suchen häufig Trupps von Störchen nach Futter. </w:t>
      </w:r>
      <w:r w:rsidR="00DF2C6E">
        <w:rPr>
          <w:rFonts w:ascii="Gudea" w:hAnsi="Gudea"/>
          <w:sz w:val="21"/>
          <w:szCs w:val="21"/>
        </w:rPr>
        <w:br/>
      </w:r>
      <w:r w:rsidR="00365AD1">
        <w:rPr>
          <w:rFonts w:ascii="Gudea" w:hAnsi="Gudea"/>
          <w:sz w:val="21"/>
          <w:szCs w:val="21"/>
        </w:rPr>
        <w:t xml:space="preserve">Während der Fütterung der Jungen im Horst können via Webcam teilweise spektakuläre </w:t>
      </w:r>
      <w:proofErr w:type="spellStart"/>
      <w:r w:rsidR="00365AD1">
        <w:rPr>
          <w:rFonts w:ascii="Gudea" w:hAnsi="Gudea"/>
          <w:sz w:val="21"/>
          <w:szCs w:val="21"/>
        </w:rPr>
        <w:t>Beobachtun</w:t>
      </w:r>
      <w:proofErr w:type="spellEnd"/>
      <w:r w:rsidR="005E66A9">
        <w:rPr>
          <w:rFonts w:ascii="Gudea" w:hAnsi="Gudea"/>
          <w:sz w:val="21"/>
          <w:szCs w:val="21"/>
        </w:rPr>
        <w:softHyphen/>
      </w:r>
      <w:r w:rsidR="00DF2C6E">
        <w:rPr>
          <w:rFonts w:ascii="Gudea" w:hAnsi="Gudea"/>
          <w:sz w:val="21"/>
          <w:szCs w:val="21"/>
        </w:rPr>
        <w:t>-</w:t>
      </w:r>
      <w:r w:rsidR="00DF2C6E">
        <w:rPr>
          <w:rFonts w:ascii="Gudea" w:hAnsi="Gudea"/>
          <w:sz w:val="21"/>
          <w:szCs w:val="21"/>
        </w:rPr>
        <w:br/>
      </w:r>
      <w:r w:rsidR="00365AD1">
        <w:rPr>
          <w:rFonts w:ascii="Gudea" w:hAnsi="Gudea"/>
          <w:sz w:val="21"/>
          <w:szCs w:val="21"/>
        </w:rPr>
        <w:t xml:space="preserve">gen gemacht werden, z.B. Fütterung </w:t>
      </w:r>
      <w:r w:rsidR="005A687E">
        <w:rPr>
          <w:rFonts w:ascii="Gudea" w:hAnsi="Gudea"/>
          <w:sz w:val="21"/>
          <w:szCs w:val="21"/>
        </w:rPr>
        <w:t>von Mäusen oder M</w:t>
      </w:r>
      <w:r w:rsidR="00365AD1">
        <w:rPr>
          <w:rFonts w:ascii="Gudea" w:hAnsi="Gudea"/>
          <w:sz w:val="21"/>
          <w:szCs w:val="21"/>
        </w:rPr>
        <w:t>aulw</w:t>
      </w:r>
      <w:r w:rsidR="005A687E">
        <w:rPr>
          <w:rFonts w:ascii="Gudea" w:hAnsi="Gudea"/>
          <w:sz w:val="21"/>
          <w:szCs w:val="21"/>
        </w:rPr>
        <w:t xml:space="preserve">ürfen. </w:t>
      </w:r>
      <w:r w:rsidR="00A257F0">
        <w:rPr>
          <w:rFonts w:ascii="Gudea" w:hAnsi="Gudea"/>
          <w:sz w:val="21"/>
          <w:szCs w:val="21"/>
        </w:rPr>
        <w:br/>
      </w:r>
      <w:r w:rsidR="005A687E">
        <w:rPr>
          <w:rFonts w:ascii="Gudea" w:hAnsi="Gudea"/>
          <w:sz w:val="21"/>
          <w:szCs w:val="21"/>
        </w:rPr>
        <w:t xml:space="preserve">Zu wenig Nahrung, meist aufgrund ausgeräumter Lebensräume, </w:t>
      </w:r>
      <w:r w:rsidR="005067C0">
        <w:rPr>
          <w:rFonts w:ascii="Gudea" w:hAnsi="Gudea"/>
          <w:sz w:val="21"/>
          <w:szCs w:val="21"/>
        </w:rPr>
        <w:t xml:space="preserve">wirkt sich auf die Störche aus. </w:t>
      </w:r>
      <w:r w:rsidR="00C75E64">
        <w:rPr>
          <w:rFonts w:ascii="Gudea" w:hAnsi="Gudea"/>
          <w:sz w:val="21"/>
          <w:szCs w:val="21"/>
        </w:rPr>
        <w:br/>
      </w:r>
      <w:r w:rsidR="005067C0">
        <w:rPr>
          <w:rFonts w:ascii="Gudea" w:hAnsi="Gudea"/>
          <w:sz w:val="21"/>
          <w:szCs w:val="21"/>
        </w:rPr>
        <w:t xml:space="preserve">Sie brauchen vor allem während der Aufzucht der Jungen im näheren Umkreis </w:t>
      </w:r>
      <w:r w:rsidR="005A687E">
        <w:rPr>
          <w:rFonts w:ascii="Gudea" w:hAnsi="Gudea"/>
          <w:sz w:val="21"/>
          <w:szCs w:val="21"/>
        </w:rPr>
        <w:t xml:space="preserve">des Horsts genügend </w:t>
      </w:r>
      <w:r w:rsidR="00C75E64">
        <w:rPr>
          <w:rFonts w:ascii="Gudea" w:hAnsi="Gudea"/>
          <w:sz w:val="21"/>
          <w:szCs w:val="21"/>
        </w:rPr>
        <w:br/>
      </w:r>
      <w:r w:rsidR="005A687E">
        <w:rPr>
          <w:rFonts w:ascii="Gudea" w:hAnsi="Gudea"/>
          <w:sz w:val="21"/>
          <w:szCs w:val="21"/>
        </w:rPr>
        <w:t>Futter, sonst bleiben die Jungtiere schwach</w:t>
      </w:r>
      <w:r w:rsidR="008A675E">
        <w:rPr>
          <w:rFonts w:ascii="Gudea" w:hAnsi="Gudea"/>
          <w:sz w:val="21"/>
          <w:szCs w:val="21"/>
        </w:rPr>
        <w:t xml:space="preserve">, sind anfällig für Krankheiten oder verhungern. </w:t>
      </w:r>
      <w:r w:rsidR="001C2CC2">
        <w:rPr>
          <w:rFonts w:ascii="Gudea" w:hAnsi="Gudea"/>
          <w:sz w:val="21"/>
          <w:szCs w:val="21"/>
        </w:rPr>
        <w:br/>
      </w:r>
    </w:p>
    <w:p w:rsidR="008E015E" w:rsidRPr="009026A7" w:rsidRDefault="008E015E" w:rsidP="002244F1">
      <w:pPr>
        <w:spacing w:line="280" w:lineRule="atLeast"/>
        <w:rPr>
          <w:rFonts w:ascii="Gudea" w:hAnsi="Gudea"/>
          <w:sz w:val="21"/>
          <w:szCs w:val="21"/>
        </w:rPr>
      </w:pPr>
    </w:p>
    <w:p w:rsidR="00C75E64" w:rsidRDefault="00C75E64" w:rsidP="00C75E64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>
        <w:rPr>
          <w:rFonts w:ascii="Gudea" w:hAnsi="Gudea"/>
          <w:b/>
          <w:sz w:val="21"/>
          <w:szCs w:val="21"/>
        </w:rPr>
        <w:tab/>
      </w:r>
    </w:p>
    <w:p w:rsidR="00C75E64" w:rsidRPr="009026A7" w:rsidRDefault="00C75E64" w:rsidP="00C75E64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Wie?</w:t>
      </w:r>
      <w:r w:rsidRPr="009026A7">
        <w:rPr>
          <w:rFonts w:ascii="Gudea" w:hAnsi="Gudea"/>
          <w:sz w:val="21"/>
          <w:szCs w:val="21"/>
        </w:rPr>
        <w:t xml:space="preserve"> </w:t>
      </w:r>
    </w:p>
    <w:p w:rsidR="001C2CC2" w:rsidRPr="00E36874" w:rsidRDefault="00C75E64" w:rsidP="00D53B6B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CB633F" w:rsidRPr="00CB633F">
        <w:rPr>
          <w:rFonts w:ascii="Gudea" w:hAnsi="Gudea"/>
          <w:sz w:val="21"/>
          <w:szCs w:val="21"/>
        </w:rPr>
        <w:t xml:space="preserve">Vielleicht haben die Kinder die Nahrungssuche und/oder Fütterung der Jungtiere schon im Auftrag 6 </w:t>
      </w:r>
      <w:r>
        <w:rPr>
          <w:rFonts w:ascii="Gudea" w:hAnsi="Gudea"/>
          <w:sz w:val="21"/>
          <w:szCs w:val="21"/>
        </w:rPr>
        <w:br/>
      </w:r>
      <w:r w:rsidR="00CB633F" w:rsidRPr="00CB633F">
        <w:rPr>
          <w:rFonts w:ascii="Gudea" w:hAnsi="Gudea"/>
          <w:sz w:val="21"/>
          <w:szCs w:val="21"/>
        </w:rPr>
        <w:t xml:space="preserve">beobachtet. Dann ist dort anzuknüpfen. Sonst kann die </w:t>
      </w:r>
      <w:r w:rsidR="00CB633F">
        <w:rPr>
          <w:rFonts w:ascii="Gudea" w:hAnsi="Gudea"/>
          <w:sz w:val="21"/>
          <w:szCs w:val="21"/>
        </w:rPr>
        <w:t>Nahrungs</w:t>
      </w:r>
      <w:r w:rsidR="00CB633F" w:rsidRPr="00CB633F">
        <w:rPr>
          <w:rFonts w:ascii="Gudea" w:hAnsi="Gudea"/>
          <w:sz w:val="21"/>
          <w:szCs w:val="21"/>
        </w:rPr>
        <w:t>suche auch unabhängig besprochen werden.</w:t>
      </w:r>
      <w:r w:rsidR="005A687E">
        <w:rPr>
          <w:rFonts w:ascii="Gudea" w:hAnsi="Gudea"/>
          <w:sz w:val="21"/>
          <w:szCs w:val="21"/>
        </w:rPr>
        <w:t xml:space="preserve"> Als Einstieg eignen</w:t>
      </w:r>
      <w:r w:rsidR="008A675E">
        <w:rPr>
          <w:rFonts w:ascii="Gudea" w:hAnsi="Gudea"/>
          <w:sz w:val="21"/>
          <w:szCs w:val="21"/>
        </w:rPr>
        <w:t xml:space="preserve"> sich</w:t>
      </w:r>
      <w:r w:rsidR="00365AD1">
        <w:rPr>
          <w:rFonts w:ascii="Gudea" w:hAnsi="Gudea"/>
          <w:sz w:val="21"/>
          <w:szCs w:val="21"/>
        </w:rPr>
        <w:t xml:space="preserve"> Filmausschnitt</w:t>
      </w:r>
      <w:r w:rsidR="005067C0">
        <w:rPr>
          <w:rFonts w:ascii="Gudea" w:hAnsi="Gudea"/>
          <w:sz w:val="21"/>
          <w:szCs w:val="21"/>
        </w:rPr>
        <w:t>e oder Einb</w:t>
      </w:r>
      <w:r w:rsidR="005A687E">
        <w:rPr>
          <w:rFonts w:ascii="Gudea" w:hAnsi="Gudea"/>
          <w:sz w:val="21"/>
          <w:szCs w:val="21"/>
        </w:rPr>
        <w:t>licke via Web</w:t>
      </w:r>
      <w:r w:rsidR="008A675E">
        <w:rPr>
          <w:rFonts w:ascii="Gudea" w:hAnsi="Gudea"/>
          <w:sz w:val="21"/>
          <w:szCs w:val="21"/>
        </w:rPr>
        <w:t>cam (</w:t>
      </w:r>
      <w:r w:rsidR="008A675E" w:rsidRPr="001E5C55">
        <w:rPr>
          <w:rFonts w:ascii="Gudea" w:hAnsi="Gudea"/>
          <w:i/>
          <w:sz w:val="21"/>
          <w:szCs w:val="21"/>
        </w:rPr>
        <w:t>www.storchenforscher.ch</w:t>
      </w:r>
      <w:r w:rsidR="005067C0">
        <w:rPr>
          <w:rFonts w:ascii="Gudea" w:hAnsi="Gudea"/>
          <w:sz w:val="21"/>
          <w:szCs w:val="21"/>
        </w:rPr>
        <w:t xml:space="preserve">, </w:t>
      </w:r>
      <w:r w:rsidR="00C644C5">
        <w:rPr>
          <w:rFonts w:ascii="Gudea" w:hAnsi="Gudea"/>
          <w:sz w:val="21"/>
          <w:szCs w:val="21"/>
        </w:rPr>
        <w:br/>
      </w:r>
      <w:r w:rsidR="008A675E">
        <w:rPr>
          <w:rFonts w:ascii="Gudea" w:hAnsi="Gudea"/>
          <w:sz w:val="21"/>
          <w:szCs w:val="21"/>
        </w:rPr>
        <w:t xml:space="preserve">für Filme Rubrik </w:t>
      </w:r>
      <w:r w:rsidR="008A675E" w:rsidRPr="001E5C55">
        <w:rPr>
          <w:rFonts w:ascii="Gudea" w:hAnsi="Gudea"/>
          <w:i/>
          <w:sz w:val="21"/>
          <w:szCs w:val="21"/>
        </w:rPr>
        <w:t>Didaktik plus</w:t>
      </w:r>
      <w:r w:rsidR="008A675E">
        <w:rPr>
          <w:rFonts w:ascii="Gudea" w:hAnsi="Gudea"/>
          <w:sz w:val="21"/>
          <w:szCs w:val="21"/>
        </w:rPr>
        <w:t xml:space="preserve">, für Webcams </w:t>
      </w:r>
      <w:r w:rsidR="005067C0">
        <w:rPr>
          <w:rFonts w:ascii="Gudea" w:hAnsi="Gudea"/>
          <w:sz w:val="21"/>
          <w:szCs w:val="21"/>
        </w:rPr>
        <w:t xml:space="preserve">Rubrik </w:t>
      </w:r>
      <w:r w:rsidR="005067C0" w:rsidRPr="001E5C55">
        <w:rPr>
          <w:rFonts w:ascii="Gudea" w:hAnsi="Gudea"/>
          <w:i/>
          <w:sz w:val="21"/>
          <w:szCs w:val="21"/>
        </w:rPr>
        <w:t>Exkursionen und Beobachtungen</w:t>
      </w:r>
      <w:r w:rsidR="005067C0">
        <w:rPr>
          <w:rFonts w:ascii="Gudea" w:hAnsi="Gudea"/>
          <w:sz w:val="21"/>
          <w:szCs w:val="21"/>
        </w:rPr>
        <w:t xml:space="preserve">). </w:t>
      </w:r>
      <w:r w:rsidR="00D53B6B">
        <w:rPr>
          <w:rFonts w:ascii="Gudea" w:hAnsi="Gudea"/>
          <w:sz w:val="21"/>
          <w:szCs w:val="21"/>
        </w:rPr>
        <w:br/>
      </w:r>
      <w:r w:rsidR="005067C0">
        <w:rPr>
          <w:rFonts w:ascii="Gudea" w:hAnsi="Gudea"/>
          <w:sz w:val="21"/>
          <w:szCs w:val="21"/>
        </w:rPr>
        <w:t>Geeignet ist z.B. der</w:t>
      </w:r>
      <w:r w:rsidR="00365AD1">
        <w:rPr>
          <w:rFonts w:ascii="Gudea" w:hAnsi="Gudea"/>
          <w:sz w:val="21"/>
          <w:szCs w:val="21"/>
        </w:rPr>
        <w:t xml:space="preserve"> F</w:t>
      </w:r>
      <w:r w:rsidR="00CB633F" w:rsidRPr="00CB633F">
        <w:rPr>
          <w:rFonts w:ascii="Gudea" w:hAnsi="Gudea"/>
          <w:sz w:val="21"/>
          <w:szCs w:val="21"/>
        </w:rPr>
        <w:t>ilm Storchensommer von Storch Schweiz</w:t>
      </w:r>
      <w:r w:rsidR="005067C0">
        <w:rPr>
          <w:rFonts w:ascii="Gudea" w:hAnsi="Gudea"/>
          <w:sz w:val="21"/>
          <w:szCs w:val="21"/>
        </w:rPr>
        <w:t xml:space="preserve">, </w:t>
      </w:r>
      <w:r w:rsidR="008A675E">
        <w:rPr>
          <w:rFonts w:ascii="Gudea" w:hAnsi="Gudea"/>
          <w:sz w:val="21"/>
          <w:szCs w:val="21"/>
        </w:rPr>
        <w:t xml:space="preserve">dort zeigt ein </w:t>
      </w:r>
      <w:r w:rsidR="005067C0">
        <w:rPr>
          <w:rFonts w:ascii="Gudea" w:hAnsi="Gudea"/>
          <w:sz w:val="21"/>
          <w:szCs w:val="21"/>
        </w:rPr>
        <w:t>A</w:t>
      </w:r>
      <w:r w:rsidR="00365AD1">
        <w:rPr>
          <w:rFonts w:ascii="Gudea" w:hAnsi="Gudea"/>
          <w:sz w:val="21"/>
          <w:szCs w:val="21"/>
        </w:rPr>
        <w:t xml:space="preserve">usschnitt </w:t>
      </w:r>
      <w:r w:rsidR="008A675E">
        <w:rPr>
          <w:rFonts w:ascii="Gudea" w:hAnsi="Gudea"/>
          <w:sz w:val="21"/>
          <w:szCs w:val="21"/>
        </w:rPr>
        <w:t xml:space="preserve">die </w:t>
      </w:r>
      <w:r w:rsidR="00365AD1">
        <w:rPr>
          <w:rFonts w:ascii="Gudea" w:hAnsi="Gudea"/>
          <w:sz w:val="21"/>
          <w:szCs w:val="21"/>
        </w:rPr>
        <w:t xml:space="preserve">Futtersuche hinter </w:t>
      </w:r>
      <w:r w:rsidR="008A675E">
        <w:rPr>
          <w:rFonts w:ascii="Gudea" w:hAnsi="Gudea"/>
          <w:sz w:val="21"/>
          <w:szCs w:val="21"/>
        </w:rPr>
        <w:t xml:space="preserve">einem </w:t>
      </w:r>
      <w:r w:rsidR="00365AD1">
        <w:rPr>
          <w:rFonts w:ascii="Gudea" w:hAnsi="Gudea"/>
          <w:sz w:val="21"/>
          <w:szCs w:val="21"/>
        </w:rPr>
        <w:t>Trak</w:t>
      </w:r>
      <w:r w:rsidR="008A675E">
        <w:rPr>
          <w:rFonts w:ascii="Gudea" w:hAnsi="Gudea"/>
          <w:sz w:val="21"/>
          <w:szCs w:val="21"/>
        </w:rPr>
        <w:t xml:space="preserve">tor. </w:t>
      </w:r>
      <w:r w:rsidR="005B5822">
        <w:rPr>
          <w:rFonts w:ascii="Gudea" w:hAnsi="Gudea"/>
          <w:sz w:val="21"/>
          <w:szCs w:val="21"/>
        </w:rPr>
        <w:br/>
      </w:r>
      <w:r w:rsidR="00E36874">
        <w:rPr>
          <w:rFonts w:ascii="Wingdings" w:hAnsi="Wingdings"/>
        </w:rPr>
        <w:sym w:font="Wingdings 2" w:char="F097"/>
      </w:r>
      <w:r w:rsidR="00E36874">
        <w:rPr>
          <w:rFonts w:ascii="Wingdings" w:hAnsi="Wingdings"/>
        </w:rPr>
        <w:tab/>
      </w:r>
      <w:r w:rsidR="005067C0" w:rsidRPr="00E36874">
        <w:rPr>
          <w:rFonts w:ascii="Gudea" w:hAnsi="Gudea"/>
          <w:sz w:val="21"/>
          <w:szCs w:val="21"/>
        </w:rPr>
        <w:t xml:space="preserve">In der ersten Aufgabe suchen die Schülerinnen und Schüler aus einem Infoblatt die Nahrung der </w:t>
      </w:r>
      <w:r w:rsidRPr="00E36874">
        <w:rPr>
          <w:rFonts w:ascii="Gudea" w:hAnsi="Gudea"/>
          <w:sz w:val="21"/>
          <w:szCs w:val="21"/>
        </w:rPr>
        <w:br/>
      </w:r>
      <w:r w:rsidR="00E36874">
        <w:rPr>
          <w:rFonts w:ascii="Gudea" w:hAnsi="Gudea"/>
          <w:sz w:val="21"/>
          <w:szCs w:val="21"/>
        </w:rPr>
        <w:tab/>
      </w:r>
      <w:r w:rsidR="005067C0" w:rsidRPr="00E36874">
        <w:rPr>
          <w:rFonts w:ascii="Gudea" w:hAnsi="Gudea"/>
          <w:sz w:val="21"/>
          <w:szCs w:val="21"/>
        </w:rPr>
        <w:t xml:space="preserve">Störche und zeichnen (alternativ schreiben) diese in kleine Kästchen. </w:t>
      </w:r>
      <w:r w:rsidR="00D0059E">
        <w:rPr>
          <w:rFonts w:ascii="Gudea" w:hAnsi="Gudea"/>
          <w:sz w:val="21"/>
          <w:szCs w:val="21"/>
        </w:rPr>
        <w:t xml:space="preserve">Hier kann die Lehrperson </w:t>
      </w:r>
      <w:r w:rsidR="00D0059E">
        <w:rPr>
          <w:rFonts w:ascii="Gudea" w:hAnsi="Gudea"/>
          <w:sz w:val="21"/>
          <w:szCs w:val="21"/>
        </w:rPr>
        <w:br/>
      </w:r>
      <w:r w:rsidR="00D0059E">
        <w:rPr>
          <w:rFonts w:ascii="Gudea" w:hAnsi="Gudea"/>
          <w:sz w:val="21"/>
          <w:szCs w:val="21"/>
        </w:rPr>
        <w:tab/>
        <w:t xml:space="preserve">unterstützend einige Bücher mit Bildern der entsprechenden Tiere aus dem Infoblatt bereitlegen </w:t>
      </w:r>
      <w:r w:rsidR="00D53B6B">
        <w:rPr>
          <w:rFonts w:ascii="Gudea" w:hAnsi="Gudea"/>
          <w:sz w:val="21"/>
          <w:szCs w:val="21"/>
        </w:rPr>
        <w:br/>
      </w:r>
      <w:r w:rsidR="00D53B6B">
        <w:rPr>
          <w:rFonts w:ascii="Gudea" w:hAnsi="Gudea"/>
          <w:sz w:val="21"/>
          <w:szCs w:val="21"/>
        </w:rPr>
        <w:tab/>
      </w:r>
      <w:r w:rsidR="00D0059E">
        <w:rPr>
          <w:rFonts w:ascii="Gudea" w:hAnsi="Gudea"/>
          <w:sz w:val="21"/>
          <w:szCs w:val="21"/>
        </w:rPr>
        <w:t>oder sogar einige Tiere als Fotos ausdrucken.</w:t>
      </w:r>
      <w:r w:rsidR="00E36874">
        <w:rPr>
          <w:rFonts w:ascii="Gudea" w:hAnsi="Gudea"/>
          <w:sz w:val="21"/>
          <w:szCs w:val="21"/>
        </w:rPr>
        <w:br/>
      </w:r>
      <w:r w:rsidR="00E36874">
        <w:rPr>
          <w:rFonts w:ascii="Wingdings" w:hAnsi="Wingdings"/>
        </w:rPr>
        <w:sym w:font="Wingdings 2" w:char="F097"/>
      </w:r>
      <w:r w:rsidR="00E36874" w:rsidRPr="00E36874">
        <w:rPr>
          <w:rFonts w:ascii="Gudea" w:hAnsi="Gudea"/>
          <w:sz w:val="21"/>
          <w:szCs w:val="21"/>
        </w:rPr>
        <w:t xml:space="preserve"> </w:t>
      </w:r>
      <w:r w:rsidR="00E36874">
        <w:rPr>
          <w:rFonts w:ascii="Gudea" w:hAnsi="Gudea"/>
          <w:sz w:val="21"/>
          <w:szCs w:val="21"/>
        </w:rPr>
        <w:tab/>
      </w:r>
      <w:r w:rsidR="005067C0" w:rsidRPr="00E36874">
        <w:rPr>
          <w:rFonts w:ascii="Gudea" w:hAnsi="Gudea"/>
          <w:sz w:val="21"/>
          <w:szCs w:val="21"/>
        </w:rPr>
        <w:t xml:space="preserve">In der zweiten Aufgabe versuchen </w:t>
      </w:r>
      <w:r w:rsidR="008A675E">
        <w:rPr>
          <w:rFonts w:ascii="Gudea" w:hAnsi="Gudea"/>
          <w:sz w:val="21"/>
          <w:szCs w:val="21"/>
        </w:rPr>
        <w:t xml:space="preserve">die Kinder </w:t>
      </w:r>
      <w:r w:rsidR="005067C0" w:rsidRPr="00E36874">
        <w:rPr>
          <w:rFonts w:ascii="Gudea" w:hAnsi="Gudea"/>
          <w:sz w:val="21"/>
          <w:szCs w:val="21"/>
        </w:rPr>
        <w:t xml:space="preserve">die Beutetiere </w:t>
      </w:r>
      <w:r w:rsidR="005A687E" w:rsidRPr="00E36874">
        <w:rPr>
          <w:rFonts w:ascii="Gudea" w:hAnsi="Gudea"/>
          <w:sz w:val="21"/>
          <w:szCs w:val="21"/>
        </w:rPr>
        <w:t xml:space="preserve">der Störche </w:t>
      </w:r>
      <w:r w:rsidR="00D0059E">
        <w:rPr>
          <w:rFonts w:ascii="Gudea" w:hAnsi="Gudea"/>
          <w:sz w:val="21"/>
          <w:szCs w:val="21"/>
        </w:rPr>
        <w:t>aus Aufgabe 1</w:t>
      </w:r>
      <w:r w:rsidR="00D53B6B">
        <w:rPr>
          <w:rFonts w:ascii="Gudea" w:hAnsi="Gudea"/>
          <w:sz w:val="21"/>
          <w:szCs w:val="21"/>
        </w:rPr>
        <w:t xml:space="preserve"> </w:t>
      </w:r>
      <w:r w:rsidR="005067C0" w:rsidRPr="00E36874">
        <w:rPr>
          <w:rFonts w:ascii="Gudea" w:hAnsi="Gudea"/>
          <w:sz w:val="21"/>
          <w:szCs w:val="21"/>
        </w:rPr>
        <w:t xml:space="preserve">drei </w:t>
      </w:r>
      <w:r w:rsidR="00D53B6B">
        <w:rPr>
          <w:rFonts w:ascii="Gudea" w:hAnsi="Gudea"/>
          <w:sz w:val="21"/>
          <w:szCs w:val="21"/>
        </w:rPr>
        <w:br/>
      </w:r>
      <w:r w:rsidR="00D53B6B">
        <w:rPr>
          <w:rFonts w:ascii="Gudea" w:hAnsi="Gudea"/>
          <w:sz w:val="21"/>
          <w:szCs w:val="21"/>
        </w:rPr>
        <w:tab/>
      </w:r>
      <w:r w:rsidR="005067C0" w:rsidRPr="00E36874">
        <w:rPr>
          <w:rFonts w:ascii="Gudea" w:hAnsi="Gudea"/>
          <w:sz w:val="21"/>
          <w:szCs w:val="21"/>
        </w:rPr>
        <w:t xml:space="preserve">möglichen Lebensräumen zuzuordnen. Auch dazu können sie das Infoblatt brauchen. </w:t>
      </w:r>
      <w:r w:rsidR="00E36874">
        <w:rPr>
          <w:rFonts w:ascii="Gudea" w:hAnsi="Gudea"/>
          <w:sz w:val="21"/>
          <w:szCs w:val="21"/>
        </w:rPr>
        <w:br/>
      </w:r>
      <w:r w:rsidR="00E36874">
        <w:rPr>
          <w:rFonts w:ascii="Wingdings" w:hAnsi="Wingdings"/>
        </w:rPr>
        <w:sym w:font="Wingdings 2" w:char="F097"/>
      </w:r>
      <w:r w:rsidR="00E36874" w:rsidRPr="00E36874">
        <w:rPr>
          <w:rFonts w:ascii="Gudea" w:hAnsi="Gudea"/>
          <w:sz w:val="21"/>
          <w:szCs w:val="21"/>
        </w:rPr>
        <w:t xml:space="preserve"> </w:t>
      </w:r>
      <w:r w:rsidR="00E36874">
        <w:rPr>
          <w:rFonts w:ascii="Gudea" w:hAnsi="Gudea"/>
          <w:sz w:val="21"/>
          <w:szCs w:val="21"/>
        </w:rPr>
        <w:tab/>
      </w:r>
      <w:r w:rsidR="005067C0" w:rsidRPr="00E36874">
        <w:rPr>
          <w:rFonts w:ascii="Gudea" w:hAnsi="Gudea"/>
          <w:sz w:val="21"/>
          <w:szCs w:val="21"/>
        </w:rPr>
        <w:t xml:space="preserve">In </w:t>
      </w:r>
      <w:r w:rsidR="005A687E" w:rsidRPr="00E36874">
        <w:rPr>
          <w:rFonts w:ascii="Gudea" w:hAnsi="Gudea"/>
          <w:sz w:val="21"/>
          <w:szCs w:val="21"/>
        </w:rPr>
        <w:t>der dritten Aufgabe geht es</w:t>
      </w:r>
      <w:r w:rsidR="005067C0" w:rsidRPr="00E36874">
        <w:rPr>
          <w:rFonts w:ascii="Gudea" w:hAnsi="Gudea"/>
          <w:sz w:val="21"/>
          <w:szCs w:val="21"/>
        </w:rPr>
        <w:t xml:space="preserve"> darum, dass die Kinder </w:t>
      </w:r>
      <w:r w:rsidR="00A975EF" w:rsidRPr="00E36874">
        <w:rPr>
          <w:rFonts w:ascii="Gudea" w:hAnsi="Gudea"/>
          <w:i/>
          <w:sz w:val="21"/>
          <w:szCs w:val="21"/>
        </w:rPr>
        <w:t>W</w:t>
      </w:r>
      <w:r w:rsidR="005067C0" w:rsidRPr="00E36874">
        <w:rPr>
          <w:rFonts w:ascii="Gudea" w:hAnsi="Gudea"/>
          <w:i/>
          <w:sz w:val="21"/>
          <w:szCs w:val="21"/>
        </w:rPr>
        <w:t>as wäre wenn Geschichten</w:t>
      </w:r>
      <w:r w:rsidR="005067C0" w:rsidRPr="00E36874">
        <w:rPr>
          <w:rFonts w:ascii="Gudea" w:hAnsi="Gudea"/>
          <w:sz w:val="21"/>
          <w:szCs w:val="21"/>
        </w:rPr>
        <w:t xml:space="preserve"> erfinden</w:t>
      </w:r>
      <w:r w:rsidR="00A975EF" w:rsidRPr="00E36874">
        <w:rPr>
          <w:rFonts w:ascii="Gudea" w:hAnsi="Gudea"/>
          <w:sz w:val="21"/>
          <w:szCs w:val="21"/>
        </w:rPr>
        <w:t xml:space="preserve">. </w:t>
      </w:r>
      <w:r w:rsidRPr="00E36874">
        <w:rPr>
          <w:rFonts w:ascii="Gudea" w:hAnsi="Gudea"/>
          <w:sz w:val="21"/>
          <w:szCs w:val="21"/>
        </w:rPr>
        <w:br/>
      </w:r>
      <w:r w:rsidR="00E36874">
        <w:rPr>
          <w:rFonts w:ascii="Gudea" w:hAnsi="Gudea"/>
          <w:sz w:val="21"/>
          <w:szCs w:val="21"/>
        </w:rPr>
        <w:tab/>
      </w:r>
      <w:r w:rsidR="00A975EF" w:rsidRPr="00E36874">
        <w:rPr>
          <w:rFonts w:ascii="Gudea" w:hAnsi="Gudea"/>
          <w:sz w:val="21"/>
          <w:szCs w:val="21"/>
        </w:rPr>
        <w:t xml:space="preserve">Dazu gibt es vorgegebene Anfänge, wie z.B. </w:t>
      </w:r>
      <w:r w:rsidR="00A975EF" w:rsidRPr="00E36874">
        <w:rPr>
          <w:rFonts w:ascii="Gudea" w:hAnsi="Gudea"/>
          <w:i/>
          <w:sz w:val="21"/>
          <w:szCs w:val="21"/>
        </w:rPr>
        <w:t>Was wäre, wenn es plötzlich keine Mäuse mehr gäbe?</w:t>
      </w:r>
      <w:r w:rsidR="005A687E" w:rsidRPr="00E36874">
        <w:rPr>
          <w:rFonts w:ascii="Gudea" w:hAnsi="Gudea"/>
          <w:sz w:val="21"/>
          <w:szCs w:val="21"/>
        </w:rPr>
        <w:t xml:space="preserve"> </w:t>
      </w:r>
      <w:r w:rsidRPr="00E36874">
        <w:rPr>
          <w:rFonts w:ascii="Gudea" w:hAnsi="Gudea"/>
          <w:sz w:val="21"/>
          <w:szCs w:val="21"/>
        </w:rPr>
        <w:br/>
      </w:r>
      <w:r w:rsidR="00E36874">
        <w:rPr>
          <w:rFonts w:ascii="Gudea" w:hAnsi="Gudea"/>
          <w:sz w:val="21"/>
          <w:szCs w:val="21"/>
        </w:rPr>
        <w:tab/>
      </w:r>
      <w:r w:rsidR="005A687E" w:rsidRPr="00E36874">
        <w:rPr>
          <w:rFonts w:ascii="Gudea" w:hAnsi="Gudea"/>
          <w:sz w:val="21"/>
          <w:szCs w:val="21"/>
        </w:rPr>
        <w:t xml:space="preserve">Diese Geschichten sind auszutauschen und zu diskutieren. Hier sind Rückmeldungen der Lehrperson </w:t>
      </w:r>
      <w:r w:rsidR="00E36874">
        <w:rPr>
          <w:rFonts w:ascii="Gudea" w:hAnsi="Gudea"/>
          <w:sz w:val="21"/>
          <w:szCs w:val="21"/>
        </w:rPr>
        <w:tab/>
      </w:r>
      <w:r w:rsidR="005A687E" w:rsidRPr="00E36874">
        <w:rPr>
          <w:rFonts w:ascii="Gudea" w:hAnsi="Gudea"/>
          <w:sz w:val="21"/>
          <w:szCs w:val="21"/>
        </w:rPr>
        <w:t xml:space="preserve">wichtig, damit die Kinder die Vernetzungen innerhalb von Nahrungsnetzen sehen und auch den </w:t>
      </w:r>
      <w:r w:rsidRPr="00E36874">
        <w:rPr>
          <w:rFonts w:ascii="Gudea" w:hAnsi="Gudea"/>
          <w:sz w:val="21"/>
          <w:szCs w:val="21"/>
        </w:rPr>
        <w:br/>
      </w:r>
      <w:r w:rsidR="00E36874">
        <w:rPr>
          <w:rFonts w:ascii="Gudea" w:hAnsi="Gudea"/>
          <w:sz w:val="21"/>
          <w:szCs w:val="21"/>
        </w:rPr>
        <w:tab/>
      </w:r>
      <w:r w:rsidR="005A687E" w:rsidRPr="00E36874">
        <w:rPr>
          <w:rFonts w:ascii="Gudea" w:hAnsi="Gudea"/>
          <w:sz w:val="21"/>
          <w:szCs w:val="21"/>
        </w:rPr>
        <w:t xml:space="preserve">Einfluss von Lebensraumveränderungen. </w:t>
      </w:r>
      <w:r w:rsidR="00E36874">
        <w:rPr>
          <w:rFonts w:ascii="Gudea" w:hAnsi="Gudea"/>
          <w:sz w:val="21"/>
          <w:szCs w:val="21"/>
        </w:rPr>
        <w:br/>
      </w:r>
      <w:r w:rsidR="00E36874">
        <w:rPr>
          <w:rFonts w:ascii="Wingdings" w:hAnsi="Wingdings"/>
        </w:rPr>
        <w:sym w:font="Wingdings 2" w:char="F097"/>
      </w:r>
      <w:r w:rsidR="00D53B6B">
        <w:rPr>
          <w:rFonts w:ascii="Wingdings" w:hAnsi="Wingdings"/>
        </w:rPr>
        <w:tab/>
      </w:r>
      <w:r w:rsidR="005A687E" w:rsidRPr="00E36874">
        <w:rPr>
          <w:rFonts w:ascii="Gudea" w:hAnsi="Gudea"/>
          <w:sz w:val="21"/>
          <w:szCs w:val="21"/>
        </w:rPr>
        <w:t xml:space="preserve">In der vierten Aufgabe zeichnen die Kinder einen Wunschlebensraum für Störche. Hier können sie ihr </w:t>
      </w:r>
      <w:r w:rsidRPr="00E36874">
        <w:rPr>
          <w:rFonts w:ascii="Gudea" w:hAnsi="Gudea"/>
          <w:sz w:val="21"/>
          <w:szCs w:val="21"/>
        </w:rPr>
        <w:br/>
      </w:r>
      <w:r w:rsidR="00E36874">
        <w:rPr>
          <w:rFonts w:ascii="Gudea" w:hAnsi="Gudea"/>
          <w:sz w:val="21"/>
          <w:szCs w:val="21"/>
        </w:rPr>
        <w:tab/>
      </w:r>
      <w:r w:rsidR="005A687E" w:rsidRPr="00E36874">
        <w:rPr>
          <w:rFonts w:ascii="Gudea" w:hAnsi="Gudea"/>
          <w:sz w:val="21"/>
          <w:szCs w:val="21"/>
        </w:rPr>
        <w:t xml:space="preserve">bisheriges Wissen anwenden und umsetzen. Auch hier ist ein gemeinsamer Austausch empfohlen. </w:t>
      </w:r>
      <w:r w:rsidR="00A975EF" w:rsidRPr="00E36874">
        <w:rPr>
          <w:rFonts w:ascii="Gudea" w:hAnsi="Gudea"/>
          <w:sz w:val="21"/>
          <w:szCs w:val="21"/>
        </w:rPr>
        <w:br/>
      </w:r>
    </w:p>
    <w:p w:rsidR="00D53B6B" w:rsidRPr="00B223D9" w:rsidRDefault="00B223D9" w:rsidP="00B223D9">
      <w:pPr>
        <w:spacing w:after="200" w:line="276" w:lineRule="auto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</w:pPr>
      <w:r>
        <w:rPr>
          <w:rFonts w:ascii="DCH-Basisschrift" w:hAnsi="DCH-Basisschrift"/>
          <w:b/>
          <w:color w:val="215868" w:themeColor="accent5" w:themeShade="80"/>
          <w:sz w:val="24"/>
          <w:szCs w:val="24"/>
        </w:rPr>
        <w:br w:type="page"/>
      </w:r>
      <w:r w:rsidR="00D644FA" w:rsidRPr="00134F73"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 xml:space="preserve">Was </w:t>
      </w:r>
      <w:r w:rsidR="005B5822" w:rsidRPr="00134F73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fressen Störche? </w:t>
      </w:r>
    </w:p>
    <w:p w:rsidR="00836C27" w:rsidRPr="00234DD3" w:rsidRDefault="00836C27" w:rsidP="00D53B6B">
      <w:pPr>
        <w:pStyle w:val="Titre"/>
        <w:spacing w:line="520" w:lineRule="exact"/>
        <w:rPr>
          <w:rFonts w:ascii="DCH-Basisschrift" w:hAnsi="DCH-Basisschrift"/>
          <w:b w:val="0"/>
          <w:sz w:val="22"/>
          <w:szCs w:val="22"/>
        </w:rPr>
      </w:pPr>
      <w:r w:rsidRPr="00234DD3">
        <w:rPr>
          <w:rFonts w:ascii="DCH-Basisschrift" w:hAnsi="DCH-Basisschrift"/>
          <w:b w:val="0"/>
          <w:sz w:val="22"/>
          <w:szCs w:val="22"/>
        </w:rPr>
        <w:t xml:space="preserve">Lies das Infoblatt zur Nahrung der Störche. Dort findest </w:t>
      </w:r>
      <w:r w:rsidR="00D53B6B" w:rsidRPr="00234DD3">
        <w:rPr>
          <w:rFonts w:ascii="DCH-Basisschrift" w:hAnsi="DCH-Basisschrift"/>
          <w:b w:val="0"/>
          <w:sz w:val="22"/>
          <w:szCs w:val="22"/>
        </w:rPr>
        <w:br/>
      </w:r>
      <w:r w:rsidRPr="00234DD3">
        <w:rPr>
          <w:rFonts w:ascii="DCH-Basisschrift" w:hAnsi="DCH-Basisschrift"/>
          <w:b w:val="0"/>
          <w:sz w:val="22"/>
          <w:szCs w:val="22"/>
        </w:rPr>
        <w:t>du ve</w:t>
      </w:r>
      <w:r w:rsidR="00F236BD" w:rsidRPr="00234DD3">
        <w:rPr>
          <w:rFonts w:ascii="DCH-Basisschrift" w:hAnsi="DCH-Basisschrift"/>
          <w:b w:val="0"/>
          <w:sz w:val="22"/>
          <w:szCs w:val="22"/>
        </w:rPr>
        <w:t>r</w:t>
      </w:r>
      <w:r w:rsidRPr="00234DD3">
        <w:rPr>
          <w:rFonts w:ascii="DCH-Basisschrift" w:hAnsi="DCH-Basisschrift"/>
          <w:b w:val="0"/>
          <w:sz w:val="22"/>
          <w:szCs w:val="22"/>
        </w:rPr>
        <w:t xml:space="preserve">schiedene Tiere, welche der Storch gerne frisst. </w:t>
      </w:r>
      <w:r w:rsidR="00D53B6B" w:rsidRPr="00234DD3">
        <w:rPr>
          <w:rFonts w:ascii="DCH-Basisschrift" w:hAnsi="DCH-Basisschrift"/>
          <w:b w:val="0"/>
          <w:sz w:val="22"/>
          <w:szCs w:val="22"/>
        </w:rPr>
        <w:br/>
      </w:r>
      <w:r w:rsidR="00D67EB8" w:rsidRPr="00234DD3">
        <w:rPr>
          <w:rFonts w:ascii="DCH-Basisschrift" w:hAnsi="DCH-Basisschrift"/>
          <w:b w:val="0"/>
          <w:sz w:val="22"/>
          <w:szCs w:val="22"/>
        </w:rPr>
        <w:t xml:space="preserve">Zeichne in jedes der </w:t>
      </w:r>
      <w:r w:rsidR="000F010F" w:rsidRPr="00234DD3">
        <w:rPr>
          <w:rFonts w:ascii="DCH-Basisschrift" w:hAnsi="DCH-Basisschrift"/>
          <w:b w:val="0"/>
          <w:sz w:val="22"/>
          <w:szCs w:val="22"/>
        </w:rPr>
        <w:t>K</w:t>
      </w:r>
      <w:r w:rsidR="000B4258" w:rsidRPr="00234DD3">
        <w:rPr>
          <w:rFonts w:ascii="DCH-Basisschrift" w:hAnsi="DCH-Basisschrift"/>
          <w:b w:val="0"/>
          <w:sz w:val="22"/>
          <w:szCs w:val="22"/>
        </w:rPr>
        <w:t>ästchen</w:t>
      </w:r>
      <w:r w:rsidR="00D67EB8" w:rsidRPr="00234DD3">
        <w:rPr>
          <w:rFonts w:ascii="DCH-Basisschrift" w:hAnsi="DCH-Basisschrift"/>
          <w:b w:val="0"/>
          <w:sz w:val="22"/>
          <w:szCs w:val="22"/>
        </w:rPr>
        <w:t xml:space="preserve"> eines dieser</w:t>
      </w:r>
      <w:r w:rsidR="005A687E" w:rsidRPr="00234DD3">
        <w:rPr>
          <w:rFonts w:ascii="DCH-Basisschrift" w:hAnsi="DCH-Basisschrift"/>
          <w:b w:val="0"/>
          <w:sz w:val="22"/>
          <w:szCs w:val="22"/>
        </w:rPr>
        <w:t xml:space="preserve"> Tiere. </w:t>
      </w:r>
      <w:r w:rsidR="00D53B6B" w:rsidRPr="00234DD3">
        <w:rPr>
          <w:rFonts w:ascii="DCH-Basisschrift" w:hAnsi="DCH-Basisschrift"/>
          <w:b w:val="0"/>
          <w:sz w:val="22"/>
          <w:szCs w:val="22"/>
        </w:rPr>
        <w:br/>
      </w:r>
      <w:r w:rsidR="005A687E" w:rsidRPr="00234DD3">
        <w:rPr>
          <w:rFonts w:ascii="DCH-Basisschrift" w:hAnsi="DCH-Basisschrift"/>
          <w:b w:val="0"/>
          <w:sz w:val="22"/>
          <w:szCs w:val="22"/>
        </w:rPr>
        <w:t>Kannst du alle</w:t>
      </w:r>
      <w:r w:rsidR="000B4258" w:rsidRPr="00234DD3">
        <w:rPr>
          <w:rFonts w:ascii="DCH-Basisschrift" w:hAnsi="DCH-Basisschrift"/>
          <w:b w:val="0"/>
          <w:sz w:val="22"/>
          <w:szCs w:val="22"/>
        </w:rPr>
        <w:t xml:space="preserve"> 9 Kästchen</w:t>
      </w:r>
      <w:r w:rsidR="005A687E" w:rsidRPr="00234DD3">
        <w:rPr>
          <w:rFonts w:ascii="DCH-Basisschrift" w:hAnsi="DCH-Basisschrift"/>
          <w:b w:val="0"/>
          <w:sz w:val="22"/>
          <w:szCs w:val="22"/>
        </w:rPr>
        <w:t xml:space="preserve"> füllen? </w:t>
      </w:r>
      <w:r w:rsidRPr="00234DD3">
        <w:rPr>
          <w:rFonts w:ascii="DCH-Basisschrift" w:hAnsi="DCH-Basisschrift"/>
          <w:b w:val="0"/>
          <w:sz w:val="22"/>
          <w:szCs w:val="22"/>
        </w:rPr>
        <w:br/>
      </w:r>
    </w:p>
    <w:p w:rsidR="00836C27" w:rsidRDefault="0009228E" w:rsidP="00D644FA">
      <w:pPr>
        <w:spacing w:line="480" w:lineRule="exact"/>
        <w:rPr>
          <w:rFonts w:ascii="DCH-Basisschrift" w:hAnsi="DCH-Basisschrift"/>
        </w:rPr>
      </w:pPr>
      <w:r w:rsidRPr="0009228E">
        <w:rPr>
          <w:rFonts w:ascii="DCH-Basisschrift" w:hAnsi="DCH-Basisschrift"/>
          <w:noProof/>
          <w:lang w:eastAsia="de-CH"/>
        </w:rPr>
        <w:pict>
          <v:roundrect id="Abgerundetes Rechteck 10" o:spid="_x0000_s1068" style="position:absolute;margin-left:162.65pt;margin-top:.25pt;width:2in;height:130.9pt;z-index:2516444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" fillcolor="window" strokecolor="#385d8a" strokeweight="2pt">
            <w10:wrap anchorx="margin"/>
          </v:roundrect>
        </w:pict>
      </w:r>
      <w:r w:rsidRPr="0009228E">
        <w:rPr>
          <w:rFonts w:ascii="DCH-Basisschrift" w:hAnsi="DCH-Basisschrift"/>
          <w:noProof/>
          <w:lang w:eastAsia="de-CH"/>
        </w:rPr>
        <w:pict>
          <v:roundrect id="Abgerundetes Rechteck 14" o:spid="_x0000_s1067" style="position:absolute;margin-left:325.4pt;margin-top:.35pt;width:2in;height:130.9pt;z-index:2516454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" fillcolor="window" strokecolor="#385d8a" strokeweight="2pt">
            <w10:wrap anchorx="margin"/>
          </v:roundrect>
        </w:pict>
      </w:r>
      <w:r w:rsidRPr="0009228E">
        <w:rPr>
          <w:rFonts w:ascii="DCH-Basisschrift" w:hAnsi="DCH-Basisschrift"/>
          <w:noProof/>
          <w:lang w:eastAsia="de-CH"/>
        </w:rPr>
        <w:pict>
          <v:roundrect id="Abgerundetes Rechteck 5" o:spid="_x0000_s1066" style="position:absolute;margin-left:0;margin-top:.2pt;width:2in;height:130.9pt;z-index:2516433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" fillcolor="white [3212]" strokecolor="#243f60 [1604]" strokeweight="2pt">
            <w10:wrap anchorx="margin"/>
          </v:roundrect>
        </w:pict>
      </w:r>
    </w:p>
    <w:p w:rsidR="00836C27" w:rsidRDefault="00836C27" w:rsidP="00D644FA">
      <w:pPr>
        <w:spacing w:line="480" w:lineRule="exact"/>
        <w:rPr>
          <w:rFonts w:ascii="DCH-Basisschrift" w:hAnsi="DCH-Basisschrift"/>
        </w:rPr>
      </w:pPr>
    </w:p>
    <w:p w:rsidR="00836C27" w:rsidRDefault="00836C27" w:rsidP="00D644FA">
      <w:pPr>
        <w:spacing w:line="480" w:lineRule="exact"/>
        <w:rPr>
          <w:rFonts w:ascii="DCH-Basisschrift" w:hAnsi="DCH-Basisschrift"/>
        </w:rPr>
      </w:pPr>
    </w:p>
    <w:p w:rsidR="00836C27" w:rsidRDefault="00836C27" w:rsidP="00D644FA">
      <w:pPr>
        <w:spacing w:line="480" w:lineRule="exact"/>
        <w:rPr>
          <w:rFonts w:ascii="DCH-Basisschrift" w:hAnsi="DCH-Basisschrift"/>
        </w:rPr>
      </w:pPr>
    </w:p>
    <w:p w:rsidR="00836C27" w:rsidRDefault="00836C27" w:rsidP="00D644FA">
      <w:pPr>
        <w:spacing w:line="480" w:lineRule="exact"/>
        <w:rPr>
          <w:rFonts w:ascii="DCH-Basisschrift" w:hAnsi="DCH-Basisschrift"/>
        </w:rPr>
      </w:pPr>
    </w:p>
    <w:p w:rsidR="00836C27" w:rsidRDefault="00836C27" w:rsidP="00D644FA">
      <w:pPr>
        <w:spacing w:line="480" w:lineRule="exact"/>
        <w:rPr>
          <w:rFonts w:ascii="DCH-Basisschrift" w:hAnsi="DCH-Basisschrift"/>
        </w:rPr>
      </w:pPr>
    </w:p>
    <w:p w:rsidR="00F236BD" w:rsidRDefault="0009228E" w:rsidP="002C315F">
      <w:pPr>
        <w:spacing w:line="240" w:lineRule="exact"/>
        <w:rPr>
          <w:rFonts w:ascii="DCH-Basisschrift" w:hAnsi="DCH-Basisschrift"/>
        </w:rPr>
      </w:pPr>
      <w:r w:rsidRPr="0009228E">
        <w:rPr>
          <w:rFonts w:ascii="DCH-Basisschrift" w:hAnsi="DCH-Basisschrift"/>
          <w:noProof/>
          <w:lang w:eastAsia="de-CH"/>
        </w:rPr>
        <w:pict>
          <v:roundrect id="Abgerundetes Rechteck 17" o:spid="_x0000_s1065" style="position:absolute;margin-left:162.65pt;margin-top:12.05pt;width:2in;height:130.9pt;z-index:2516464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" fillcolor="window" strokecolor="#385d8a" strokeweight="2pt">
            <w10:wrap anchorx="margin"/>
          </v:roundrect>
        </w:pict>
      </w:r>
      <w:r w:rsidRPr="0009228E">
        <w:rPr>
          <w:rFonts w:ascii="DCH-Basisschrift" w:hAnsi="DCH-Basisschrift"/>
          <w:noProof/>
          <w:lang w:eastAsia="de-CH"/>
        </w:rPr>
        <w:pict>
          <v:roundrect id="Abgerundetes Rechteck 18" o:spid="_x0000_s1064" style="position:absolute;margin-left:325.4pt;margin-top:12.05pt;width:2in;height:130.9pt;z-index:2516474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" fillcolor="window" strokecolor="#385d8a" strokeweight="2pt">
            <w10:wrap anchorx="margin"/>
          </v:roundrect>
        </w:pict>
      </w:r>
    </w:p>
    <w:p w:rsidR="00F236BD" w:rsidRDefault="0009228E" w:rsidP="00D644FA">
      <w:pPr>
        <w:spacing w:line="480" w:lineRule="exact"/>
        <w:rPr>
          <w:rFonts w:ascii="DCH-Basisschrift" w:hAnsi="DCH-Basisschrift"/>
        </w:rPr>
      </w:pPr>
      <w:r w:rsidRPr="0009228E">
        <w:rPr>
          <w:rFonts w:ascii="DCH-Basisschrift" w:hAnsi="DCH-Basisschrift"/>
          <w:noProof/>
          <w:lang w:eastAsia="de-CH"/>
        </w:rPr>
        <w:pict>
          <v:roundrect id="Abgerundetes Rechteck 15" o:spid="_x0000_s1063" style="position:absolute;margin-left:0;margin-top:0;width:2in;height:130.9pt;z-index:2516556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" fillcolor="window" strokecolor="#385d8a" strokeweight="2pt">
            <w10:wrap anchorx="margin"/>
          </v:roundrect>
        </w:pict>
      </w:r>
    </w:p>
    <w:p w:rsidR="00F236BD" w:rsidRDefault="00F236BD" w:rsidP="00D644FA">
      <w:pPr>
        <w:spacing w:line="480" w:lineRule="exact"/>
        <w:rPr>
          <w:rFonts w:ascii="DCH-Basisschrift" w:hAnsi="DCH-Basisschrift"/>
        </w:rPr>
      </w:pPr>
    </w:p>
    <w:p w:rsidR="00F236BD" w:rsidRDefault="00F236BD" w:rsidP="00D644FA">
      <w:pPr>
        <w:spacing w:line="480" w:lineRule="exact"/>
        <w:rPr>
          <w:rFonts w:ascii="DCH-Basisschrift" w:hAnsi="DCH-Basisschrift"/>
        </w:rPr>
      </w:pPr>
    </w:p>
    <w:p w:rsidR="00F236BD" w:rsidRDefault="00F236BD" w:rsidP="00D644FA">
      <w:pPr>
        <w:spacing w:line="480" w:lineRule="exact"/>
        <w:rPr>
          <w:rFonts w:ascii="DCH-Basisschrift" w:hAnsi="DCH-Basisschrift"/>
        </w:rPr>
      </w:pPr>
    </w:p>
    <w:p w:rsidR="00F236BD" w:rsidRDefault="00F236BD" w:rsidP="00D644FA">
      <w:pPr>
        <w:spacing w:line="480" w:lineRule="exact"/>
        <w:rPr>
          <w:rFonts w:ascii="DCH-Basisschrift" w:hAnsi="DCH-Basisschrift"/>
        </w:rPr>
      </w:pPr>
    </w:p>
    <w:p w:rsidR="00F236BD" w:rsidRDefault="00F236BD" w:rsidP="00D644FA">
      <w:pPr>
        <w:spacing w:line="480" w:lineRule="exact"/>
        <w:rPr>
          <w:rFonts w:ascii="DCH-Basisschrift" w:hAnsi="DCH-Basisschrift"/>
        </w:rPr>
      </w:pPr>
    </w:p>
    <w:p w:rsidR="00F236BD" w:rsidRDefault="00F236BD" w:rsidP="002C315F">
      <w:pPr>
        <w:spacing w:line="240" w:lineRule="exact"/>
        <w:rPr>
          <w:rFonts w:ascii="DCH-Basisschrift" w:hAnsi="DCH-Basisschrift"/>
        </w:rPr>
      </w:pPr>
    </w:p>
    <w:p w:rsidR="00F236BD" w:rsidRDefault="0009228E" w:rsidP="00D644FA">
      <w:pPr>
        <w:spacing w:line="480" w:lineRule="exact"/>
        <w:rPr>
          <w:rFonts w:ascii="DCH-Basisschrift" w:hAnsi="DCH-Basisschrift"/>
        </w:rPr>
      </w:pPr>
      <w:r w:rsidRPr="0009228E">
        <w:rPr>
          <w:rFonts w:ascii="DCH-Basisschrift" w:hAnsi="DCH-Basisschrift"/>
          <w:noProof/>
          <w:lang w:eastAsia="de-CH"/>
        </w:rPr>
        <w:pict>
          <v:roundrect id="Abgerundetes Rechteck 20" o:spid="_x0000_s1062" style="position:absolute;margin-left:0;margin-top:.55pt;width:2in;height:130.9pt;z-index:25165875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" fillcolor="window" strokecolor="#385d8a" strokeweight="2pt">
            <w10:wrap anchorx="margin"/>
          </v:roundrect>
        </w:pict>
      </w:r>
      <w:r w:rsidRPr="0009228E">
        <w:rPr>
          <w:rFonts w:ascii="DCH-Basisschrift" w:hAnsi="DCH-Basisschrift"/>
          <w:noProof/>
          <w:lang w:eastAsia="de-CH"/>
        </w:rPr>
        <w:pict>
          <v:roundrect id="Abgerundetes Rechteck 22" o:spid="_x0000_s1061" style="position:absolute;margin-left:162.7pt;margin-top:.7pt;width:2in;height:130.9pt;z-index:2516597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" fillcolor="window" strokecolor="#385d8a" strokeweight="2pt">
            <w10:wrap anchorx="margin"/>
          </v:roundrect>
        </w:pict>
      </w:r>
      <w:r w:rsidRPr="0009228E">
        <w:rPr>
          <w:rFonts w:ascii="DCH-Basisschrift" w:hAnsi="DCH-Basisschrift"/>
          <w:noProof/>
          <w:lang w:eastAsia="de-CH"/>
        </w:rPr>
        <w:pict>
          <v:roundrect id="Abgerundetes Rechteck 23" o:spid="_x0000_s1060" style="position:absolute;margin-left:325.4pt;margin-top:.6pt;width:2in;height:130.9pt;z-index:2516608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" fillcolor="window" strokecolor="#385d8a" strokeweight="2pt">
            <w10:wrap anchorx="margin"/>
          </v:roundrect>
        </w:pict>
      </w:r>
    </w:p>
    <w:p w:rsidR="00F236BD" w:rsidRDefault="00F236BD" w:rsidP="00D644FA">
      <w:pPr>
        <w:spacing w:line="480" w:lineRule="exact"/>
        <w:rPr>
          <w:rFonts w:ascii="DCH-Basisschrift" w:hAnsi="DCH-Basisschrift"/>
        </w:rPr>
      </w:pPr>
    </w:p>
    <w:p w:rsidR="00F236BD" w:rsidRDefault="00F236BD" w:rsidP="00D644FA">
      <w:pPr>
        <w:spacing w:line="480" w:lineRule="exact"/>
        <w:rPr>
          <w:rFonts w:ascii="DCH-Basisschrift" w:hAnsi="DCH-Basisschrift"/>
        </w:rPr>
      </w:pPr>
    </w:p>
    <w:p w:rsidR="00F236BD" w:rsidRDefault="00F236BD">
      <w:pPr>
        <w:spacing w:after="200" w:line="276" w:lineRule="auto"/>
        <w:rPr>
          <w:rFonts w:ascii="DCH-Basisschrift" w:hAnsi="DCH-Basisschrift"/>
        </w:rPr>
      </w:pPr>
      <w:r>
        <w:rPr>
          <w:rFonts w:ascii="DCH-Basisschrift" w:hAnsi="DCH-Basisschrift"/>
        </w:rPr>
        <w:br w:type="page"/>
      </w:r>
    </w:p>
    <w:p w:rsidR="007B69AB" w:rsidRDefault="00621454" w:rsidP="00621F6C">
      <w:pPr>
        <w:pStyle w:val="Titre"/>
        <w:spacing w:before="0"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  <w:r w:rsidRPr="00134F73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>W</w:t>
      </w:r>
      <w:r w:rsidR="000B4258" w:rsidRPr="00134F73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>o findet der Storch welches Futter</w:t>
      </w:r>
      <w:r w:rsidRPr="00134F73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>?</w:t>
      </w:r>
    </w:p>
    <w:p w:rsidR="00621F6C" w:rsidRDefault="00621F6C" w:rsidP="00621F6C">
      <w:pPr>
        <w:spacing w:line="400" w:lineRule="exact"/>
      </w:pPr>
    </w:p>
    <w:p w:rsidR="000B4258" w:rsidRPr="00234DD3" w:rsidRDefault="000B4258" w:rsidP="007B69AB">
      <w:pPr>
        <w:spacing w:line="520" w:lineRule="exact"/>
        <w:rPr>
          <w:rFonts w:ascii="DCH-Basisschrift" w:hAnsi="DCH-Basisschrift"/>
        </w:rPr>
      </w:pPr>
      <w:r w:rsidRPr="00234DD3">
        <w:rPr>
          <w:rFonts w:ascii="DCH-Basisschrift" w:hAnsi="DCH-Basisschrift"/>
        </w:rPr>
        <w:t>Im vorigen Au</w:t>
      </w:r>
      <w:r w:rsidRPr="00234DD3">
        <w:rPr>
          <w:rFonts w:ascii="DCH-Basisschrift" w:hAnsi="DCH-Basisschrift"/>
        </w:rPr>
        <w:t>f</w:t>
      </w:r>
      <w:r w:rsidRPr="00234DD3">
        <w:rPr>
          <w:rFonts w:ascii="DCH-Basisschrift" w:hAnsi="DCH-Basisschrift"/>
        </w:rPr>
        <w:t>trag hast du 9 Kästchen mi</w:t>
      </w:r>
      <w:r w:rsidR="000F010F" w:rsidRPr="00234DD3">
        <w:rPr>
          <w:rFonts w:ascii="DCH-Basisschrift" w:hAnsi="DCH-Basisschrift"/>
        </w:rPr>
        <w:t xml:space="preserve">t möglichem Futter </w:t>
      </w:r>
      <w:r w:rsidR="00BE7FDC" w:rsidRPr="00234DD3">
        <w:rPr>
          <w:rFonts w:ascii="DCH-Basisschrift" w:hAnsi="DCH-Basisschrift"/>
        </w:rPr>
        <w:br/>
      </w:r>
      <w:r w:rsidR="000F010F" w:rsidRPr="00234DD3">
        <w:rPr>
          <w:rFonts w:ascii="DCH-Basisschrift" w:hAnsi="DCH-Basisschrift"/>
        </w:rPr>
        <w:t>für den Storch gezeichnet</w:t>
      </w:r>
      <w:r w:rsidRPr="00234DD3">
        <w:rPr>
          <w:rFonts w:ascii="DCH-Basisschrift" w:hAnsi="DCH-Basisschrift"/>
        </w:rPr>
        <w:t>. Schne</w:t>
      </w:r>
      <w:r w:rsidRPr="00234DD3">
        <w:rPr>
          <w:rFonts w:ascii="DCH-Basisschrift" w:hAnsi="DCH-Basisschrift"/>
        </w:rPr>
        <w:t>i</w:t>
      </w:r>
      <w:r w:rsidRPr="00234DD3">
        <w:rPr>
          <w:rFonts w:ascii="DCH-Basisschrift" w:hAnsi="DCH-Basisschrift"/>
        </w:rPr>
        <w:t xml:space="preserve">de nun die 9 Kästchen aus </w:t>
      </w:r>
      <w:r w:rsidR="007B69AB" w:rsidRPr="00234DD3">
        <w:rPr>
          <w:rFonts w:ascii="DCH-Basisschrift" w:hAnsi="DCH-Basisschrift"/>
        </w:rPr>
        <w:br/>
      </w:r>
      <w:r w:rsidRPr="00234DD3">
        <w:rPr>
          <w:rFonts w:ascii="DCH-Basisschrift" w:hAnsi="DCH-Basisschrift"/>
        </w:rPr>
        <w:t xml:space="preserve">und versuche </w:t>
      </w:r>
      <w:r w:rsidR="000F010F" w:rsidRPr="00234DD3">
        <w:rPr>
          <w:rFonts w:ascii="DCH-Basisschrift" w:hAnsi="DCH-Basisschrift"/>
        </w:rPr>
        <w:t>s</w:t>
      </w:r>
      <w:r w:rsidRPr="00234DD3">
        <w:rPr>
          <w:rFonts w:ascii="DCH-Basisschrift" w:hAnsi="DCH-Basisschrift"/>
        </w:rPr>
        <w:t xml:space="preserve">ie den </w:t>
      </w:r>
      <w:r w:rsidR="000F010F" w:rsidRPr="00234DD3">
        <w:rPr>
          <w:rFonts w:ascii="DCH-Basisschrift" w:hAnsi="DCH-Basisschrift"/>
        </w:rPr>
        <w:t>drei Leben</w:t>
      </w:r>
      <w:r w:rsidR="000F010F" w:rsidRPr="00234DD3">
        <w:rPr>
          <w:rFonts w:ascii="DCH-Basisschrift" w:hAnsi="DCH-Basisschrift"/>
        </w:rPr>
        <w:t>s</w:t>
      </w:r>
      <w:r w:rsidR="000F010F" w:rsidRPr="00234DD3">
        <w:rPr>
          <w:rFonts w:ascii="DCH-Basisschrift" w:hAnsi="DCH-Basisschrift"/>
        </w:rPr>
        <w:t>räumen</w:t>
      </w:r>
      <w:r w:rsidRPr="00234DD3">
        <w:rPr>
          <w:rFonts w:ascii="DCH-Basisschrift" w:hAnsi="DCH-Basisschrift"/>
        </w:rPr>
        <w:t xml:space="preserve"> </w:t>
      </w:r>
      <w:r w:rsidR="000F010F" w:rsidRPr="00234DD3">
        <w:rPr>
          <w:rFonts w:ascii="DCH-Basisschrift" w:hAnsi="DCH-Basisschrift"/>
        </w:rPr>
        <w:t xml:space="preserve">auf der folgenden Seite </w:t>
      </w:r>
      <w:r w:rsidRPr="00234DD3">
        <w:rPr>
          <w:rFonts w:ascii="DCH-Basisschrift" w:hAnsi="DCH-Basisschrift"/>
        </w:rPr>
        <w:t>z</w:t>
      </w:r>
      <w:r w:rsidRPr="00234DD3">
        <w:rPr>
          <w:rFonts w:ascii="DCH-Basisschrift" w:hAnsi="DCH-Basisschrift"/>
        </w:rPr>
        <w:t>u</w:t>
      </w:r>
      <w:r w:rsidRPr="00234DD3">
        <w:rPr>
          <w:rFonts w:ascii="DCH-Basisschrift" w:hAnsi="DCH-Basisschrift"/>
        </w:rPr>
        <w:t>zuordnen. D</w:t>
      </w:r>
      <w:r w:rsidR="008A675E" w:rsidRPr="00234DD3">
        <w:rPr>
          <w:rFonts w:ascii="DCH-Basisschrift" w:hAnsi="DCH-Basisschrift"/>
        </w:rPr>
        <w:t>az</w:t>
      </w:r>
      <w:r w:rsidRPr="00234DD3">
        <w:rPr>
          <w:rFonts w:ascii="DCH-Basisschrift" w:hAnsi="DCH-Basisschrift"/>
        </w:rPr>
        <w:t xml:space="preserve">u kannst </w:t>
      </w:r>
      <w:r w:rsidR="008A675E" w:rsidRPr="00234DD3">
        <w:rPr>
          <w:rFonts w:ascii="DCH-Basisschrift" w:hAnsi="DCH-Basisschrift"/>
        </w:rPr>
        <w:t>d</w:t>
      </w:r>
      <w:r w:rsidRPr="00234DD3">
        <w:rPr>
          <w:rFonts w:ascii="DCH-Basisschrift" w:hAnsi="DCH-Basisschrift"/>
        </w:rPr>
        <w:t xml:space="preserve">u </w:t>
      </w:r>
      <w:r w:rsidR="005A687E" w:rsidRPr="00234DD3">
        <w:rPr>
          <w:rFonts w:ascii="DCH-Basisschrift" w:hAnsi="DCH-Basisschrift"/>
        </w:rPr>
        <w:t xml:space="preserve">wieder </w:t>
      </w:r>
      <w:r w:rsidRPr="00234DD3">
        <w:rPr>
          <w:rFonts w:ascii="DCH-Basisschrift" w:hAnsi="DCH-Basisschrift"/>
        </w:rPr>
        <w:t xml:space="preserve">das Infoblatt hervornehmen. </w:t>
      </w:r>
    </w:p>
    <w:p w:rsidR="000F010F" w:rsidRPr="00234DD3" w:rsidRDefault="000F010F" w:rsidP="007B69AB">
      <w:pPr>
        <w:spacing w:line="520" w:lineRule="exact"/>
        <w:rPr>
          <w:rFonts w:ascii="DCH-Basisschrift" w:hAnsi="DCH-Basisschrift"/>
        </w:rPr>
      </w:pPr>
    </w:p>
    <w:p w:rsidR="000F010F" w:rsidRPr="00234DD3" w:rsidRDefault="000F010F" w:rsidP="007B69AB">
      <w:pPr>
        <w:spacing w:line="520" w:lineRule="exact"/>
        <w:rPr>
          <w:rFonts w:ascii="DCH-Basisschrift" w:hAnsi="DCH-Basisschrift"/>
        </w:rPr>
      </w:pPr>
      <w:r w:rsidRPr="00234DD3">
        <w:rPr>
          <w:rFonts w:ascii="DCH-Basisschrift" w:hAnsi="DCH-Basisschrift"/>
        </w:rPr>
        <w:t>Wenn du die Zuordnung g</w:t>
      </w:r>
      <w:r w:rsidRPr="00234DD3">
        <w:rPr>
          <w:rFonts w:ascii="DCH-Basisschrift" w:hAnsi="DCH-Basisschrift"/>
        </w:rPr>
        <w:t>e</w:t>
      </w:r>
      <w:r w:rsidRPr="00234DD3">
        <w:rPr>
          <w:rFonts w:ascii="DCH-Basisschrift" w:hAnsi="DCH-Basisschrift"/>
        </w:rPr>
        <w:t xml:space="preserve">macht hast, was fällt dir auf? </w:t>
      </w:r>
    </w:p>
    <w:p w:rsidR="000F010F" w:rsidRPr="007B69AB" w:rsidRDefault="000F010F" w:rsidP="007B69AB">
      <w:pPr>
        <w:spacing w:line="520" w:lineRule="exact"/>
        <w:rPr>
          <w:rFonts w:ascii="DCH-Basisschrift" w:hAnsi="DCH-Basisschrift"/>
          <w:sz w:val="24"/>
          <w:szCs w:val="24"/>
        </w:rPr>
      </w:pPr>
      <w:r w:rsidRPr="00234DD3">
        <w:rPr>
          <w:rFonts w:ascii="DCH-Basisschrift" w:hAnsi="DCH-Basisschrift"/>
        </w:rPr>
        <w:t>Beschreibe</w:t>
      </w:r>
      <w:r w:rsidR="007B69AB" w:rsidRPr="00234DD3">
        <w:rPr>
          <w:rFonts w:ascii="DCH-Basisschrift" w:hAnsi="DCH-Basisschrift"/>
        </w:rPr>
        <w:t>:</w:t>
      </w:r>
      <w:r w:rsidRPr="007B69AB">
        <w:rPr>
          <w:rFonts w:ascii="DCH-Basisschrift" w:hAnsi="DCH-Basisschrift"/>
          <w:sz w:val="24"/>
          <w:szCs w:val="24"/>
        </w:rPr>
        <w:t xml:space="preserve"> </w:t>
      </w:r>
      <w:r w:rsidR="007B69AB">
        <w:rPr>
          <w:rFonts w:ascii="DCH-Basisschrift" w:hAnsi="DCH-Basisschrift"/>
          <w:sz w:val="24"/>
          <w:szCs w:val="24"/>
        </w:rPr>
        <w:br/>
      </w:r>
    </w:p>
    <w:p w:rsidR="00AC4657" w:rsidRDefault="0009228E" w:rsidP="00AC4657">
      <w:pPr>
        <w:spacing w:line="480" w:lineRule="auto"/>
        <w:rPr>
          <w:rFonts w:ascii="Gudea" w:hAnsi="Gudea"/>
          <w:sz w:val="32"/>
          <w:szCs w:val="32"/>
        </w:rPr>
      </w:pPr>
      <w:r w:rsidRPr="0009228E">
        <w:rPr>
          <w:noProof/>
          <w:lang w:eastAsia="de-CH"/>
        </w:rPr>
        <w:pict>
          <v:group id="Gruppieren 66" o:spid="_x0000_s1059" style="position:absolute;margin-left:0;margin-top:5.8pt;width:397.6pt;height:322.75pt;z-index:251673088" coordsize="50495,4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2" o:spid="_x0000_s102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<v:shape id="AutoShape 33" o:spid="_x0000_s1028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<v:shape id="AutoShape 34" o:spid="_x0000_s1029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<v:shape id="AutoShape 35" o:spid="_x0000_s1030" type="#_x0000_t32" style="position:absolute;top:1545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<v:shape id="AutoShape 36" o:spid="_x0000_s1031" type="#_x0000_t32" style="position:absolute;top:204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  <v:shape id="AutoShape 37" o:spid="_x0000_s1032" type="#_x0000_t32" style="position:absolute;top:2569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Tq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F/D3JfwAmb0AAAD//wMAUEsBAi0AFAAGAAgAAAAhANvh9svuAAAAhQEAABMAAAAAAAAAAAAA&#10;AAAAAAAAAFtDb250ZW50X1R5cGVzXS54bWxQSwECLQAUAAYACAAAACEAWvQsW78AAAAVAQAACwAA&#10;AAAAAAAAAAAAAAAfAQAAX3JlbHMvLnJlbHNQSwECLQAUAAYACAAAACEAkf7U6sMAAADbAAAADwAA&#10;AAAAAAAAAAAAAAAHAgAAZHJzL2Rvd25yZXYueG1sUEsFBgAAAAADAAMAtwAAAPcCAAAAAA==&#10;" strokeweight="1pt"/>
            <v:shape id="AutoShape 38" o:spid="_x0000_s1033" type="#_x0000_t32" style="position:absolute;top:3074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Fx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D+snFxxQAAANsAAAAP&#10;AAAAAAAAAAAAAAAAAAcCAABkcnMvZG93bnJldi54bWxQSwUGAAAAAAMAAwC3AAAA+QIAAAAA&#10;" strokeweight="1pt"/>
            <v:shape id="AutoShape 39" o:spid="_x0000_s1034" type="#_x0000_t32" style="position:absolute;top:3578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kF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BxW+kFxQAAANsAAAAP&#10;AAAAAAAAAAAAAAAAAAcCAABkcnMvZG93bnJldi54bWxQSwUGAAAAAAMAAwC3AAAA+QIAAAAA&#10;" strokeweight="1pt"/>
            <v:shape id="AutoShape 42" o:spid="_x0000_s1035" type="#_x0000_t32" style="position:absolute;top:4099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ye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AeF0yexQAAANsAAAAP&#10;AAAAAAAAAAAAAAAAAAcCAABkcnMvZG93bnJldi54bWxQSwUGAAAAAAMAAwC3AAAA+QIAAAAA&#10;" strokeweight="1pt"/>
          </v:group>
        </w:pict>
      </w:r>
    </w:p>
    <w:p w:rsidR="00B50F59" w:rsidRDefault="00B50F59" w:rsidP="00AC4657">
      <w:pPr>
        <w:spacing w:line="480" w:lineRule="auto"/>
        <w:rPr>
          <w:rFonts w:ascii="Gudea" w:hAnsi="Gudea"/>
          <w:sz w:val="32"/>
          <w:szCs w:val="32"/>
        </w:rPr>
      </w:pPr>
    </w:p>
    <w:p w:rsidR="00B50F59" w:rsidRDefault="00B50F59" w:rsidP="00AC4657">
      <w:pPr>
        <w:spacing w:line="480" w:lineRule="auto"/>
        <w:rPr>
          <w:rFonts w:ascii="Gudea" w:hAnsi="Gudea"/>
          <w:sz w:val="32"/>
          <w:szCs w:val="32"/>
        </w:rPr>
      </w:pPr>
    </w:p>
    <w:p w:rsidR="00B50F59" w:rsidRDefault="00B50F59" w:rsidP="00AC4657">
      <w:pPr>
        <w:spacing w:line="480" w:lineRule="auto"/>
        <w:rPr>
          <w:rFonts w:ascii="Gudea" w:hAnsi="Gudea"/>
          <w:sz w:val="32"/>
          <w:szCs w:val="32"/>
        </w:rPr>
      </w:pPr>
    </w:p>
    <w:p w:rsidR="00B50F59" w:rsidRDefault="00B50F59" w:rsidP="00AC4657">
      <w:pPr>
        <w:spacing w:line="480" w:lineRule="auto"/>
        <w:rPr>
          <w:rFonts w:ascii="Gudea" w:hAnsi="Gudea"/>
          <w:sz w:val="32"/>
          <w:szCs w:val="32"/>
        </w:rPr>
      </w:pPr>
    </w:p>
    <w:p w:rsidR="00AC4657" w:rsidRPr="009026A7" w:rsidRDefault="00AC4657" w:rsidP="00AC4657">
      <w:pPr>
        <w:spacing w:line="480" w:lineRule="auto"/>
        <w:rPr>
          <w:rFonts w:ascii="Gudea" w:hAnsi="Gudea"/>
          <w:sz w:val="32"/>
          <w:szCs w:val="32"/>
        </w:rPr>
      </w:pPr>
    </w:p>
    <w:p w:rsidR="000F010F" w:rsidRDefault="000F010F" w:rsidP="005E3F87">
      <w:pPr>
        <w:spacing w:line="480" w:lineRule="exact"/>
        <w:rPr>
          <w:rFonts w:ascii="DCH-Basisschrift" w:hAnsi="DCH-Basisschrift"/>
        </w:rPr>
      </w:pPr>
    </w:p>
    <w:p w:rsidR="000B4258" w:rsidRDefault="00286F73" w:rsidP="005E3F87">
      <w:pPr>
        <w:spacing w:line="480" w:lineRule="exact"/>
        <w:rPr>
          <w:rFonts w:ascii="DCH-Basisschrift" w:hAnsi="DCH-Basisschrift"/>
        </w:rPr>
      </w:pPr>
      <w:r>
        <w:rPr>
          <w:rFonts w:ascii="DCH-Basisschrift" w:hAnsi="DCH-Basisschrift"/>
          <w:noProof/>
          <w:lang w:val="fr-CH" w:eastAsia="fr-CH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1612900</wp:posOffset>
            </wp:positionH>
            <wp:positionV relativeFrom="page">
              <wp:posOffset>2175510</wp:posOffset>
            </wp:positionV>
            <wp:extent cx="2693670" cy="2080895"/>
            <wp:effectExtent l="0" t="0" r="0" b="0"/>
            <wp:wrapThrough wrapText="bothSides">
              <wp:wrapPolygon edited="0">
                <wp:start x="0" y="0"/>
                <wp:lineTo x="0" y="21356"/>
                <wp:lineTo x="21386" y="21356"/>
                <wp:lineTo x="21386" y="0"/>
                <wp:lineTo x="0" y="0"/>
              </wp:wrapPolygon>
            </wp:wrapThrough>
            <wp:docPr id="193" name="Bild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1 (19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CH-Basisschrift" w:hAnsi="DCH-Basisschrift"/>
          <w:noProof/>
          <w:lang w:val="fr-CH" w:eastAsia="fr-CH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1612265</wp:posOffset>
            </wp:positionH>
            <wp:positionV relativeFrom="page">
              <wp:posOffset>4524375</wp:posOffset>
            </wp:positionV>
            <wp:extent cx="2692400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396" y="21403"/>
                <wp:lineTo x="21396" y="0"/>
                <wp:lineTo x="0" y="0"/>
              </wp:wrapPolygon>
            </wp:wrapThrough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orch 005_Exkursion_GV St-.Galler Rheintal _2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037" w:rsidRDefault="00806037" w:rsidP="005E3F87">
      <w:pPr>
        <w:spacing w:line="480" w:lineRule="exact"/>
        <w:rPr>
          <w:rFonts w:ascii="DCH-Basisschrift" w:hAnsi="DCH-Basisschrift"/>
        </w:rPr>
      </w:pPr>
    </w:p>
    <w:p w:rsidR="00806037" w:rsidRDefault="00806037" w:rsidP="005E3F87">
      <w:pPr>
        <w:spacing w:line="480" w:lineRule="exact"/>
        <w:rPr>
          <w:rFonts w:ascii="DCH-Basisschrift" w:hAnsi="DCH-Basisschrift"/>
        </w:rPr>
      </w:pPr>
    </w:p>
    <w:p w:rsidR="00806037" w:rsidRDefault="00806037" w:rsidP="005E3F87">
      <w:pPr>
        <w:spacing w:line="480" w:lineRule="exact"/>
        <w:rPr>
          <w:rFonts w:ascii="DCH-Basisschrift" w:hAnsi="DCH-Basisschrift"/>
        </w:rPr>
      </w:pPr>
    </w:p>
    <w:p w:rsidR="000B4258" w:rsidRDefault="000B4258" w:rsidP="00F8075A">
      <w:pPr>
        <w:spacing w:line="480" w:lineRule="exact"/>
        <w:rPr>
          <w:rFonts w:ascii="DCH-Basisschrift" w:hAnsi="DCH-Basisschrift"/>
        </w:rPr>
      </w:pPr>
    </w:p>
    <w:p w:rsidR="00080D91" w:rsidRDefault="00080D91" w:rsidP="005E3F87">
      <w:pPr>
        <w:spacing w:line="480" w:lineRule="exact"/>
        <w:rPr>
          <w:rFonts w:ascii="DCH-Basisschrift" w:hAnsi="DCH-Basisschrift"/>
        </w:rPr>
      </w:pPr>
    </w:p>
    <w:p w:rsidR="000F010F" w:rsidRDefault="000F010F">
      <w:pPr>
        <w:spacing w:after="200" w:line="276" w:lineRule="auto"/>
        <w:rPr>
          <w:rFonts w:ascii="DCH-Basisschrift" w:hAnsi="DCH-Basisschrift"/>
        </w:rPr>
      </w:pPr>
    </w:p>
    <w:p w:rsidR="000F010F" w:rsidRDefault="000F010F">
      <w:pPr>
        <w:spacing w:after="200" w:line="276" w:lineRule="auto"/>
        <w:rPr>
          <w:rFonts w:ascii="DCH-Basisschrift" w:hAnsi="DCH-Basisschrift"/>
        </w:rPr>
      </w:pPr>
    </w:p>
    <w:p w:rsidR="000F010F" w:rsidRDefault="000F010F">
      <w:pPr>
        <w:spacing w:after="200" w:line="276" w:lineRule="auto"/>
        <w:rPr>
          <w:rFonts w:ascii="DCH-Basisschrift" w:hAnsi="DCH-Basisschrift"/>
        </w:rPr>
      </w:pPr>
    </w:p>
    <w:p w:rsidR="000F010F" w:rsidRDefault="000F010F">
      <w:pPr>
        <w:spacing w:after="200" w:line="276" w:lineRule="auto"/>
        <w:rPr>
          <w:rFonts w:ascii="DCH-Basisschrift" w:hAnsi="DCH-Basisschrift"/>
        </w:rPr>
      </w:pPr>
    </w:p>
    <w:p w:rsidR="00B16C25" w:rsidRDefault="00B16C25">
      <w:pPr>
        <w:spacing w:after="200" w:line="276" w:lineRule="auto"/>
        <w:rPr>
          <w:rFonts w:ascii="DCH-Basisschrift" w:hAnsi="DCH-Basisschrift"/>
        </w:rPr>
      </w:pPr>
    </w:p>
    <w:p w:rsidR="00B16C25" w:rsidRDefault="0009228E">
      <w:pPr>
        <w:spacing w:after="200" w:line="276" w:lineRule="auto"/>
        <w:rPr>
          <w:rFonts w:ascii="DCH-Basisschrift" w:hAnsi="DCH-Basisschrift"/>
        </w:rPr>
      </w:pPr>
      <w:r w:rsidRPr="0009228E">
        <w:rPr>
          <w:rFonts w:ascii="Times New Roman" w:hAnsi="Times New Roman" w:cs="Times New Roman"/>
          <w:noProof/>
          <w:sz w:val="24"/>
          <w:szCs w:val="24"/>
          <w:lang w:eastAsia="de-CH"/>
        </w:rPr>
        <w:pict>
          <v:shape id="Textfeld 27" o:spid="_x0000_s1058" type="#_x0000_t202" style="position:absolute;margin-left:-57.15pt;margin-top:234.3pt;width:476.4pt;height:63pt;z-index:2516515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" filled="f" stroked="f">
            <v:textbox>
              <w:txbxContent>
                <w:p w:rsidR="00A57377" w:rsidRDefault="00A57377" w:rsidP="00A57377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A57377" w:rsidRDefault="00A57377" w:rsidP="00A57377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A57377" w:rsidRDefault="00A57377" w:rsidP="00D23298">
                  <w:pPr>
                    <w:ind w:left="113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Fotos: </w:t>
                  </w:r>
                  <w:r w:rsidR="001E089A">
                    <w:rPr>
                      <w:sz w:val="16"/>
                      <w:szCs w:val="16"/>
                    </w:rPr>
                    <w:t xml:space="preserve">Oben: </w:t>
                  </w:r>
                  <w:r w:rsidRPr="00B135E3">
                    <w:rPr>
                      <w:sz w:val="16"/>
                      <w:szCs w:val="16"/>
                    </w:rPr>
                    <w:t>Renata Gugelmann</w:t>
                  </w:r>
                  <w:r w:rsidR="00CB0BE8">
                    <w:rPr>
                      <w:sz w:val="16"/>
                      <w:szCs w:val="16"/>
                    </w:rPr>
                    <w:t xml:space="preserve">, </w:t>
                  </w:r>
                  <w:r w:rsidR="00FD255D">
                    <w:rPr>
                      <w:sz w:val="16"/>
                      <w:szCs w:val="16"/>
                    </w:rPr>
                    <w:t xml:space="preserve">Infozentrum </w:t>
                  </w:r>
                  <w:proofErr w:type="spellStart"/>
                  <w:r w:rsidR="00FD255D">
                    <w:rPr>
                      <w:sz w:val="16"/>
                      <w:szCs w:val="16"/>
                    </w:rPr>
                    <w:t>Witi</w:t>
                  </w:r>
                  <w:proofErr w:type="spellEnd"/>
                  <w:r w:rsidR="00CB0BE8">
                    <w:rPr>
                      <w:sz w:val="16"/>
                      <w:szCs w:val="16"/>
                    </w:rPr>
                    <w:t>, Mitte</w:t>
                  </w:r>
                  <w:r w:rsidR="008C4475">
                    <w:rPr>
                      <w:sz w:val="16"/>
                      <w:szCs w:val="16"/>
                    </w:rPr>
                    <w:t>:</w:t>
                  </w:r>
                  <w:r w:rsidR="00D23298">
                    <w:rPr>
                      <w:sz w:val="16"/>
                      <w:szCs w:val="16"/>
                    </w:rPr>
                    <w:t xml:space="preserve"> Storch Schweiz</w:t>
                  </w:r>
                  <w:r w:rsidR="008C4475">
                    <w:rPr>
                      <w:sz w:val="16"/>
                      <w:szCs w:val="16"/>
                    </w:rPr>
                    <w:t xml:space="preserve">/Tobias </w:t>
                  </w:r>
                  <w:proofErr w:type="spellStart"/>
                  <w:r w:rsidR="008C4475">
                    <w:rPr>
                      <w:sz w:val="16"/>
                      <w:szCs w:val="16"/>
                    </w:rPr>
                    <w:t>Salathé</w:t>
                  </w:r>
                  <w:proofErr w:type="spellEnd"/>
                  <w:r w:rsidR="001E089A">
                    <w:rPr>
                      <w:sz w:val="16"/>
                      <w:szCs w:val="16"/>
                    </w:rPr>
                    <w:t>, unten: Esther Bäumler</w:t>
                  </w:r>
                </w:p>
              </w:txbxContent>
            </v:textbox>
            <w10:wrap anchorx="margin"/>
          </v:shape>
        </w:pict>
      </w:r>
      <w:r w:rsidR="00EE27B3">
        <w:rPr>
          <w:noProof/>
          <w:lang w:val="fr-CH" w:eastAsia="fr-CH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732204</wp:posOffset>
            </wp:positionV>
            <wp:extent cx="2707640" cy="2035810"/>
            <wp:effectExtent l="0" t="0" r="0" b="2540"/>
            <wp:wrapSquare wrapText="bothSides"/>
            <wp:docPr id="3" name="Grafik 3" descr="C:\Users\Daria\AppData\Local\Microsoft\Windows\INetCache\Content.Word\DSC0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a\AppData\Local\Microsoft\Windows\INetCache\Content.Word\DSC09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C25">
        <w:rPr>
          <w:rFonts w:ascii="DCH-Basisschrift" w:hAnsi="DCH-Basisschrift"/>
        </w:rPr>
        <w:br w:type="page"/>
      </w:r>
      <w:bookmarkStart w:id="0" w:name="_GoBack"/>
      <w:bookmarkEnd w:id="0"/>
    </w:p>
    <w:p w:rsidR="00642FF6" w:rsidRDefault="000F010F" w:rsidP="00621F6C">
      <w:pPr>
        <w:pStyle w:val="Titre"/>
        <w:spacing w:before="0"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  <w:r w:rsidRPr="00DF2C6E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 xml:space="preserve">Was wäre wenn? </w:t>
      </w:r>
    </w:p>
    <w:p w:rsidR="00621F6C" w:rsidRPr="00621F6C" w:rsidRDefault="00621F6C" w:rsidP="00621F6C">
      <w:pPr>
        <w:spacing w:line="400" w:lineRule="exact"/>
      </w:pPr>
    </w:p>
    <w:p w:rsidR="000F010F" w:rsidRPr="00234DD3" w:rsidRDefault="000F010F" w:rsidP="00621F6C">
      <w:pPr>
        <w:spacing w:line="520" w:lineRule="exact"/>
        <w:rPr>
          <w:rFonts w:ascii="DCH-Basisschrift" w:hAnsi="DCH-Basisschrift"/>
        </w:rPr>
      </w:pPr>
      <w:r w:rsidRPr="00234DD3">
        <w:rPr>
          <w:rFonts w:ascii="DCH-Basisschrift" w:hAnsi="DCH-Basisschrift"/>
        </w:rPr>
        <w:t xml:space="preserve">Du </w:t>
      </w:r>
      <w:r w:rsidR="00C12891" w:rsidRPr="00234DD3">
        <w:rPr>
          <w:rFonts w:ascii="DCH-Basisschrift" w:hAnsi="DCH-Basisschrift"/>
        </w:rPr>
        <w:t xml:space="preserve">weisst nun, was der Storch gerne frisst und in </w:t>
      </w:r>
      <w:r w:rsidR="00286F73" w:rsidRPr="00234DD3">
        <w:rPr>
          <w:rFonts w:ascii="DCH-Basisschrift" w:hAnsi="DCH-Basisschrift"/>
        </w:rPr>
        <w:br/>
      </w:r>
      <w:r w:rsidR="00C12891" w:rsidRPr="00234DD3">
        <w:rPr>
          <w:rFonts w:ascii="DCH-Basisschrift" w:hAnsi="DCH-Basisschrift"/>
        </w:rPr>
        <w:t xml:space="preserve">welchen Lebensräumen er dies am besten finden kann. </w:t>
      </w:r>
      <w:r w:rsidR="007B69AB" w:rsidRPr="00234DD3">
        <w:rPr>
          <w:rFonts w:ascii="DCH-Basisschrift" w:hAnsi="DCH-Basisschrift"/>
        </w:rPr>
        <w:br/>
      </w:r>
      <w:r w:rsidRPr="00234DD3">
        <w:rPr>
          <w:rFonts w:ascii="DCH-Basisschrift" w:hAnsi="DCH-Basisschrift"/>
        </w:rPr>
        <w:t xml:space="preserve">Mit der Zeit </w:t>
      </w:r>
      <w:r w:rsidR="00C12891" w:rsidRPr="00234DD3">
        <w:rPr>
          <w:rFonts w:ascii="DCH-Basisschrift" w:hAnsi="DCH-Basisschrift"/>
        </w:rPr>
        <w:t>kann sich d</w:t>
      </w:r>
      <w:r w:rsidRPr="00234DD3">
        <w:rPr>
          <w:rFonts w:ascii="DCH-Basisschrift" w:hAnsi="DCH-Basisschrift"/>
        </w:rPr>
        <w:t xml:space="preserve">ie Landschaft </w:t>
      </w:r>
      <w:r w:rsidR="00C12891" w:rsidRPr="00234DD3">
        <w:rPr>
          <w:rFonts w:ascii="DCH-Basisschrift" w:hAnsi="DCH-Basisschrift"/>
        </w:rPr>
        <w:t xml:space="preserve">verändern oder </w:t>
      </w:r>
      <w:r w:rsidR="00286F73" w:rsidRPr="00234DD3">
        <w:rPr>
          <w:rFonts w:ascii="DCH-Basisschrift" w:hAnsi="DCH-Basisschrift"/>
        </w:rPr>
        <w:br/>
      </w:r>
      <w:r w:rsidR="00C12891" w:rsidRPr="00234DD3">
        <w:rPr>
          <w:rFonts w:ascii="DCH-Basisschrift" w:hAnsi="DCH-Basisschrift"/>
        </w:rPr>
        <w:t>ein Beutetier verschwindet</w:t>
      </w:r>
      <w:r w:rsidRPr="00234DD3">
        <w:rPr>
          <w:rFonts w:ascii="DCH-Basisschrift" w:hAnsi="DCH-Basisschrift"/>
        </w:rPr>
        <w:t xml:space="preserve">. </w:t>
      </w:r>
      <w:r w:rsidR="00C12891" w:rsidRPr="00234DD3">
        <w:rPr>
          <w:rFonts w:ascii="DCH-Basisschrift" w:hAnsi="DCH-Basisschrift"/>
        </w:rPr>
        <w:t>Überlege dir, was passieren würde, wenn …</w:t>
      </w:r>
      <w:r w:rsidR="00234DD3">
        <w:rPr>
          <w:rFonts w:ascii="DCH-Basisschrift" w:hAnsi="DCH-Basisschrift"/>
        </w:rPr>
        <w:t xml:space="preserve"> </w:t>
      </w:r>
      <w:r w:rsidR="00C12891" w:rsidRPr="00234DD3">
        <w:rPr>
          <w:rFonts w:ascii="DCH-Basisschrift" w:hAnsi="DCH-Basisschrift"/>
        </w:rPr>
        <w:t xml:space="preserve"> und schreibe eine kurze Geschichte dazu auf. </w:t>
      </w:r>
      <w:r w:rsidR="007B69AB" w:rsidRPr="00234DD3">
        <w:rPr>
          <w:rFonts w:ascii="DCH-Basisschrift" w:hAnsi="DCH-Basisschrift"/>
        </w:rPr>
        <w:br/>
      </w:r>
      <w:r w:rsidR="007B69AB" w:rsidRPr="00234DD3">
        <w:rPr>
          <w:rFonts w:ascii="DCH-Basisschrift" w:hAnsi="DCH-Basisschrift"/>
        </w:rPr>
        <w:br/>
      </w:r>
      <w:r w:rsidR="00C12891" w:rsidRPr="00234DD3">
        <w:rPr>
          <w:rFonts w:ascii="DCH-Basisschrift" w:hAnsi="DCH-Basisschrift"/>
        </w:rPr>
        <w:t>Du hast folgende Anfänge für eine Geschichte zur Auswahl</w:t>
      </w:r>
      <w:r w:rsidR="007B69AB" w:rsidRPr="00234DD3">
        <w:rPr>
          <w:rFonts w:ascii="DCH-Basisschrift" w:hAnsi="DCH-Basisschrift"/>
        </w:rPr>
        <w:t>:</w:t>
      </w:r>
      <w:r w:rsidR="00C12891" w:rsidRPr="00234DD3">
        <w:rPr>
          <w:rFonts w:ascii="DCH-Basisschrift" w:hAnsi="DCH-Basisschrift"/>
        </w:rPr>
        <w:t xml:space="preserve"> </w:t>
      </w:r>
    </w:p>
    <w:p w:rsidR="00C12891" w:rsidRPr="00234DD3" w:rsidRDefault="00C12891" w:rsidP="007B69AB">
      <w:pPr>
        <w:pStyle w:val="Paragraphedeliste"/>
        <w:numPr>
          <w:ilvl w:val="0"/>
          <w:numId w:val="40"/>
        </w:numPr>
        <w:spacing w:line="520" w:lineRule="exact"/>
        <w:ind w:right="-285"/>
        <w:rPr>
          <w:rFonts w:ascii="DCH-Basisschrift" w:hAnsi="DCH-Basisschrift"/>
        </w:rPr>
      </w:pPr>
      <w:r w:rsidRPr="00234DD3">
        <w:rPr>
          <w:rFonts w:ascii="DCH-Basisschrift" w:hAnsi="DCH-Basisschrift"/>
        </w:rPr>
        <w:t xml:space="preserve">Was wäre, wenn alle Weiher und Bäche verschwinden würden? </w:t>
      </w:r>
    </w:p>
    <w:p w:rsidR="00C12891" w:rsidRPr="00234DD3" w:rsidRDefault="00C12891" w:rsidP="007B69AB">
      <w:pPr>
        <w:pStyle w:val="Paragraphedeliste"/>
        <w:numPr>
          <w:ilvl w:val="0"/>
          <w:numId w:val="40"/>
        </w:numPr>
        <w:spacing w:line="520" w:lineRule="exact"/>
        <w:ind w:right="-285"/>
        <w:rPr>
          <w:rFonts w:ascii="DCH-Basisschrift" w:hAnsi="DCH-Basisschrift"/>
        </w:rPr>
      </w:pPr>
      <w:r w:rsidRPr="00234DD3">
        <w:rPr>
          <w:rFonts w:ascii="DCH-Basisschrift" w:hAnsi="DCH-Basisschrift"/>
        </w:rPr>
        <w:t xml:space="preserve">Was wäre, wenn es plötzlich keine Mäuse mehr gäbe? </w:t>
      </w:r>
    </w:p>
    <w:p w:rsidR="00C12891" w:rsidRPr="00234DD3" w:rsidRDefault="00C12891" w:rsidP="007B69AB">
      <w:pPr>
        <w:pStyle w:val="Paragraphedeliste"/>
        <w:numPr>
          <w:ilvl w:val="0"/>
          <w:numId w:val="40"/>
        </w:numPr>
        <w:spacing w:line="520" w:lineRule="exact"/>
        <w:ind w:right="-285"/>
        <w:rPr>
          <w:rFonts w:ascii="DCH-Basisschrift" w:hAnsi="DCH-Basisschrift"/>
        </w:rPr>
      </w:pPr>
      <w:r w:rsidRPr="00234DD3">
        <w:rPr>
          <w:rFonts w:ascii="DCH-Basisschrift" w:hAnsi="DCH-Basisschrift"/>
        </w:rPr>
        <w:t xml:space="preserve">Was wäre, wenn die Äcker nicht mehr gepflügt werden? </w:t>
      </w:r>
    </w:p>
    <w:p w:rsidR="00C12891" w:rsidRPr="00234DD3" w:rsidRDefault="00C12891" w:rsidP="007B69AB">
      <w:pPr>
        <w:pStyle w:val="Paragraphedeliste"/>
        <w:numPr>
          <w:ilvl w:val="0"/>
          <w:numId w:val="40"/>
        </w:numPr>
        <w:spacing w:line="520" w:lineRule="exact"/>
        <w:ind w:right="-285"/>
        <w:rPr>
          <w:rFonts w:ascii="DCH-Basisschrift" w:hAnsi="DCH-Basisschrift"/>
        </w:rPr>
      </w:pPr>
      <w:r w:rsidRPr="00234DD3">
        <w:rPr>
          <w:rFonts w:ascii="DCH-Basisschrift" w:hAnsi="DCH-Basisschrift"/>
        </w:rPr>
        <w:t xml:space="preserve">Was wäre, wenn es plötzlich ganz viele Regenwürmer gäbe? </w:t>
      </w:r>
    </w:p>
    <w:p w:rsidR="00C12891" w:rsidRPr="00234DD3" w:rsidRDefault="00C12891" w:rsidP="007B69AB">
      <w:pPr>
        <w:spacing w:line="520" w:lineRule="exact"/>
        <w:rPr>
          <w:rFonts w:ascii="DCH-Basisschrift" w:hAnsi="DCH-Basisschrift"/>
        </w:rPr>
      </w:pPr>
    </w:p>
    <w:p w:rsidR="005E3F87" w:rsidRPr="007B69AB" w:rsidRDefault="00C12891" w:rsidP="00621F6C">
      <w:pPr>
        <w:spacing w:line="400" w:lineRule="exact"/>
        <w:rPr>
          <w:rFonts w:ascii="DCH-Basisschrift" w:hAnsi="DCH-Basisschrift"/>
          <w:sz w:val="24"/>
          <w:szCs w:val="24"/>
        </w:rPr>
      </w:pPr>
      <w:r w:rsidRPr="00234DD3">
        <w:rPr>
          <w:rFonts w:ascii="DCH-Basisschrift" w:hAnsi="DCH-Basisschrift"/>
        </w:rPr>
        <w:t>Hier ist Platz für deine Geschichte</w:t>
      </w:r>
      <w:r w:rsidR="00EC20B7">
        <w:rPr>
          <w:rFonts w:ascii="DCH-Basisschrift" w:hAnsi="DCH-Basisschrift"/>
        </w:rPr>
        <w:t xml:space="preserve"> (auf beiden Seiten)</w:t>
      </w:r>
      <w:r w:rsidR="005E3F87" w:rsidRPr="00234DD3">
        <w:rPr>
          <w:rFonts w:ascii="DCH-Basisschrift" w:hAnsi="DCH-Basisschrift"/>
        </w:rPr>
        <w:t>:</w:t>
      </w:r>
      <w:r w:rsidR="007B69AB">
        <w:rPr>
          <w:rFonts w:ascii="DCH-Basisschrift" w:hAnsi="DCH-Basisschrift"/>
          <w:sz w:val="24"/>
          <w:szCs w:val="24"/>
        </w:rPr>
        <w:br/>
      </w:r>
    </w:p>
    <w:p w:rsidR="00B50F59" w:rsidRDefault="0009228E" w:rsidP="00BD5B33">
      <w:pPr>
        <w:spacing w:line="480" w:lineRule="auto"/>
        <w:rPr>
          <w:rFonts w:ascii="Gudea" w:hAnsi="Gudea"/>
          <w:sz w:val="32"/>
          <w:szCs w:val="32"/>
        </w:rPr>
      </w:pPr>
      <w:r w:rsidRPr="0009228E">
        <w:rPr>
          <w:noProof/>
          <w:lang w:eastAsia="de-CH"/>
        </w:rPr>
        <w:pict>
          <v:group id="Gruppieren 4" o:spid="_x0000_s1051" style="position:absolute;margin-left:0;margin-top:9.25pt;width:397.6pt;height:201.1pt;z-index:251675136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">
            <v:shape id="AutoShape 32" o:spid="_x0000_s105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0YwgAAANo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" strokeweight="1pt"/>
            <v:shape id="AutoShape 33" o:spid="_x0000_s1056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8Ab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HdPAG8AAAADbAAAADwAAAAAA&#10;AAAAAAAAAAAHAgAAZHJzL2Rvd25yZXYueG1sUEsFBgAAAAADAAMAtwAAAPQCAAAAAA==&#10;" strokeweight="1pt"/>
            <v:shape id="AutoShape 34" o:spid="_x0000_s1055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<v:shape id="AutoShape 35" o:spid="_x0000_s1054" type="#_x0000_t32" style="position:absolute;top:1513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b9wwAAANsAAAAPAAAAZHJzL2Rvd25yZXYueG1sRI9Bi8Iw&#10;FITvC/6H8IS9LJpWZ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KpkW/cMAAADbAAAADwAA&#10;AAAAAAAAAAAAAAAHAgAAZHJzL2Rvd25yZXYueG1sUEsFBgAAAAADAAMAtwAAAPcCAAAAAA==&#10;" strokeweight="1pt"/>
            <v:shape id="AutoShape 36" o:spid="_x0000_s1053" type="#_x0000_t32" style="position:absolute;top:2033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<v:shape id="AutoShape 37" o:spid="_x0000_s1052" type="#_x0000_t32" style="position:absolute;top:2554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</v:group>
        </w:pict>
      </w:r>
    </w:p>
    <w:p w:rsidR="00B50F59" w:rsidRDefault="00B50F59" w:rsidP="00BD5B33">
      <w:pPr>
        <w:spacing w:line="480" w:lineRule="auto"/>
        <w:rPr>
          <w:rFonts w:ascii="Gudea" w:hAnsi="Gudea"/>
          <w:sz w:val="32"/>
          <w:szCs w:val="32"/>
        </w:rPr>
      </w:pPr>
    </w:p>
    <w:p w:rsidR="00B50F59" w:rsidRDefault="00B50F59" w:rsidP="00BD5B33">
      <w:pPr>
        <w:spacing w:line="480" w:lineRule="auto"/>
        <w:rPr>
          <w:rFonts w:ascii="Gudea" w:hAnsi="Gudea"/>
          <w:sz w:val="32"/>
          <w:szCs w:val="32"/>
        </w:rPr>
      </w:pPr>
    </w:p>
    <w:p w:rsidR="00B50F59" w:rsidRDefault="00B50F59" w:rsidP="00BD5B33">
      <w:pPr>
        <w:spacing w:line="480" w:lineRule="auto"/>
        <w:rPr>
          <w:rFonts w:ascii="Gudea" w:hAnsi="Gudea"/>
          <w:sz w:val="32"/>
          <w:szCs w:val="32"/>
        </w:rPr>
      </w:pPr>
    </w:p>
    <w:p w:rsidR="00B50F59" w:rsidRDefault="00B50F59" w:rsidP="00BD5B33">
      <w:pPr>
        <w:spacing w:line="480" w:lineRule="auto"/>
        <w:rPr>
          <w:rFonts w:ascii="Gudea" w:hAnsi="Gudea"/>
          <w:sz w:val="32"/>
          <w:szCs w:val="32"/>
        </w:rPr>
      </w:pPr>
    </w:p>
    <w:p w:rsidR="00B50F59" w:rsidRDefault="00B50F59" w:rsidP="00BD5B33">
      <w:pPr>
        <w:spacing w:line="480" w:lineRule="auto"/>
        <w:rPr>
          <w:rFonts w:ascii="Gudea" w:hAnsi="Gudea"/>
          <w:sz w:val="32"/>
          <w:szCs w:val="32"/>
        </w:rPr>
      </w:pPr>
    </w:p>
    <w:p w:rsidR="00BD5B33" w:rsidRDefault="0009228E" w:rsidP="00BD5B33">
      <w:pPr>
        <w:spacing w:line="480" w:lineRule="auto"/>
        <w:rPr>
          <w:rFonts w:ascii="Gudea" w:hAnsi="Gudea"/>
          <w:sz w:val="32"/>
          <w:szCs w:val="32"/>
        </w:rPr>
      </w:pPr>
      <w:r w:rsidRPr="0009228E">
        <w:rPr>
          <w:noProof/>
          <w:lang w:eastAsia="de-CH"/>
        </w:rPr>
        <w:lastRenderedPageBreak/>
        <w:pict>
          <v:group id="Gruppieren 103" o:spid="_x0000_s1041" style="position:absolute;margin-left:0;margin-top:35.4pt;width:398.85pt;height:444.4pt;z-index:251677184" coordsize="50652,5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">
            <v:shape id="AutoShape 32" o:spid="_x0000_s1050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" strokeweight="1pt"/>
            <v:shape id="AutoShape 33" o:spid="_x0000_s1049" type="#_x0000_t32" style="position:absolute;top:520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" strokeweight="1pt"/>
            <v:shape id="AutoShape 34" o:spid="_x0000_s1048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FW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y2cBVsMAAADbAAAADwAA&#10;AAAAAAAAAAAAAAAHAgAAZHJzL2Rvd25yZXYueG1sUEsFBgAAAAADAAMAtwAAAPcCAAAAAA==&#10;" strokeweight="1pt"/>
            <v:shape id="AutoShape 35" o:spid="_x0000_s1047" type="#_x0000_t32" style="position:absolute;top:152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i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RI6ZIsMAAADbAAAADwAA&#10;AAAAAAAAAAAAAAAHAgAAZHJzL2Rvd25yZXYueG1sUEsFBgAAAAADAAMAtwAAAPcCAAAAAA==&#10;" strokeweight="1pt"/>
            <v:shape id="AutoShape 36" o:spid="_x0000_s1046" type="#_x0000_t32" style="position:absolute;top:204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y5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K8I8ucMAAADbAAAADwAA&#10;AAAAAAAAAAAAAAAHAgAAZHJzL2Rvd25yZXYueG1sUEsFBgAAAAADAAMAtwAAAPcCAAAAAA==&#10;" strokeweight="1pt"/>
            <v:shape id="AutoShape 37" o:spid="_x0000_s1045" type="#_x0000_t32" style="position:absolute;top:2569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LO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Ngn8fQk/QO5/AQAA//8DAFBLAQItABQABgAIAAAAIQDb4fbL7gAAAIUBAAATAAAAAAAAAAAA&#10;AAAAAAAAAABbQ29udGVudF9UeXBlc10ueG1sUEsBAi0AFAAGAAgAAAAhAFr0LFu/AAAAFQEAAAsA&#10;AAAAAAAAAAAAAAAAHwEAAF9yZWxzLy5yZWxzUEsBAi0AFAAGAAgAAAAhANsQos7EAAAA2wAAAA8A&#10;AAAAAAAAAAAAAAAABwIAAGRycy9kb3ducmV2LnhtbFBLBQYAAAAAAwADALcAAAD4AgAAAAA=&#10;" strokeweight="1pt"/>
            <v:shape id="AutoShape 38" o:spid="_x0000_s1044" type="#_x0000_t32" style="position:absolute;top:3074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" strokeweight="1pt"/>
            <v:shape id="AutoShape 39" o:spid="_x0000_s1043" type="#_x0000_t32" style="position:absolute;top:3578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" strokeweight="1pt"/>
            <v:shape id="AutoShape 42" o:spid="_x0000_s1042" type="#_x0000_t32" style="position:absolute;top:41148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" strokeweight="1pt"/>
            <v:shape id="AutoShape 43" o:spid="_x0000_s1036" type="#_x0000_t32" style="position:absolute;left:157;top:461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gAxQAAANw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" strokeweight="1pt"/>
            <v:shape id="AutoShape 44" o:spid="_x0000_s1037" type="#_x0000_t32" style="position:absolute;top:513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" strokeweight="1pt"/>
            <v:shape id="AutoShape 45" o:spid="_x0000_s1038" type="#_x0000_t32" style="position:absolute;left:157;top:5644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" strokeweight="1pt"/>
          </v:group>
        </w:pict>
      </w:r>
    </w:p>
    <w:p w:rsidR="00BD5B33" w:rsidRDefault="00BD5B33">
      <w:pPr>
        <w:spacing w:after="200" w:line="276" w:lineRule="auto"/>
        <w:rPr>
          <w:rFonts w:ascii="Gudea" w:hAnsi="Gudea"/>
          <w:sz w:val="32"/>
          <w:szCs w:val="32"/>
        </w:rPr>
      </w:pPr>
      <w:r>
        <w:rPr>
          <w:rFonts w:ascii="Gudea" w:hAnsi="Gudea"/>
          <w:sz w:val="32"/>
          <w:szCs w:val="32"/>
        </w:rPr>
        <w:br w:type="page"/>
      </w:r>
    </w:p>
    <w:p w:rsidR="00621F6C" w:rsidRDefault="00582F54" w:rsidP="00621F6C">
      <w:pPr>
        <w:pStyle w:val="Titre"/>
        <w:spacing w:before="0"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  <w:r w:rsidRPr="00134F73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>Wunschlebensraum für ein Storchenpaar</w:t>
      </w:r>
      <w:r w:rsidR="00642FF6" w:rsidRPr="00134F73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 xml:space="preserve"> </w:t>
      </w:r>
    </w:p>
    <w:p w:rsidR="00621F6C" w:rsidRDefault="00621F6C" w:rsidP="00621F6C">
      <w:pPr>
        <w:pStyle w:val="Titre"/>
        <w:spacing w:before="0"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</w:p>
    <w:p w:rsidR="00582F54" w:rsidRDefault="00582F54" w:rsidP="00621F6C">
      <w:pPr>
        <w:pStyle w:val="Titre"/>
        <w:spacing w:before="0" w:line="520" w:lineRule="exact"/>
        <w:rPr>
          <w:rFonts w:ascii="DCH-Basisschrift" w:hAnsi="DCH-Basisschrift"/>
          <w:b w:val="0"/>
          <w:sz w:val="22"/>
          <w:szCs w:val="22"/>
        </w:rPr>
      </w:pPr>
      <w:r w:rsidRPr="00621F6C">
        <w:rPr>
          <w:rFonts w:ascii="DCH-Basisschrift" w:hAnsi="DCH-Basisschrift"/>
          <w:b w:val="0"/>
          <w:sz w:val="22"/>
          <w:szCs w:val="22"/>
        </w:rPr>
        <w:t xml:space="preserve">Stell dir vor, du bist als Storch auf der Suche nach einem </w:t>
      </w:r>
      <w:r w:rsidR="00D51C04" w:rsidRPr="00621F6C">
        <w:rPr>
          <w:rFonts w:ascii="DCH-Basisschrift" w:hAnsi="DCH-Basisschrift"/>
          <w:b w:val="0"/>
          <w:sz w:val="22"/>
          <w:szCs w:val="22"/>
        </w:rPr>
        <w:br/>
      </w:r>
      <w:r w:rsidR="00D0059E" w:rsidRPr="00621F6C">
        <w:rPr>
          <w:rFonts w:ascii="DCH-Basisschrift" w:hAnsi="DCH-Basisschrift"/>
          <w:b w:val="0"/>
          <w:sz w:val="22"/>
          <w:szCs w:val="22"/>
        </w:rPr>
        <w:t>guten Brutplatz</w:t>
      </w:r>
      <w:r w:rsidRPr="00621F6C">
        <w:rPr>
          <w:rFonts w:ascii="DCH-Basisschrift" w:hAnsi="DCH-Basisschrift"/>
          <w:b w:val="0"/>
          <w:sz w:val="22"/>
          <w:szCs w:val="22"/>
        </w:rPr>
        <w:t xml:space="preserve">. Natürlich schaust du genau hin, ob es </w:t>
      </w:r>
      <w:r w:rsidR="00D51C04" w:rsidRPr="00621F6C">
        <w:rPr>
          <w:rFonts w:ascii="DCH-Basisschrift" w:hAnsi="DCH-Basisschrift"/>
          <w:b w:val="0"/>
          <w:sz w:val="22"/>
          <w:szCs w:val="22"/>
        </w:rPr>
        <w:br/>
      </w:r>
      <w:r w:rsidRPr="00621F6C">
        <w:rPr>
          <w:rFonts w:ascii="DCH-Basisschrift" w:hAnsi="DCH-Basisschrift"/>
          <w:b w:val="0"/>
          <w:sz w:val="22"/>
          <w:szCs w:val="22"/>
        </w:rPr>
        <w:t xml:space="preserve">genug Nahrung in der näheren Umgebung des Nestes hat. </w:t>
      </w:r>
      <w:r w:rsidR="00642FF6" w:rsidRPr="00621F6C">
        <w:rPr>
          <w:rFonts w:ascii="DCH-Basisschrift" w:hAnsi="DCH-Basisschrift"/>
          <w:b w:val="0"/>
          <w:sz w:val="22"/>
          <w:szCs w:val="22"/>
        </w:rPr>
        <w:br/>
      </w:r>
      <w:r w:rsidRPr="00621F6C">
        <w:rPr>
          <w:rFonts w:ascii="DCH-Basisschrift" w:hAnsi="DCH-Basisschrift"/>
          <w:b w:val="0"/>
          <w:sz w:val="22"/>
          <w:szCs w:val="22"/>
        </w:rPr>
        <w:t xml:space="preserve">Denn während der Aufzucht der Jungtiere brauchst du viel </w:t>
      </w:r>
      <w:r w:rsidR="00642FF6" w:rsidRPr="00621F6C">
        <w:rPr>
          <w:rFonts w:ascii="DCH-Basisschrift" w:hAnsi="DCH-Basisschrift"/>
          <w:b w:val="0"/>
          <w:sz w:val="22"/>
          <w:szCs w:val="22"/>
        </w:rPr>
        <w:br/>
      </w:r>
      <w:r w:rsidRPr="00621F6C">
        <w:rPr>
          <w:rFonts w:ascii="DCH-Basisschrift" w:hAnsi="DCH-Basisschrift"/>
          <w:b w:val="0"/>
          <w:sz w:val="22"/>
          <w:szCs w:val="22"/>
        </w:rPr>
        <w:t xml:space="preserve">Futter. Zeichne die Vorstellung deines Wunschlebensraumes </w:t>
      </w:r>
      <w:r w:rsidR="00D51C04" w:rsidRPr="00621F6C">
        <w:rPr>
          <w:rFonts w:ascii="DCH-Basisschrift" w:hAnsi="DCH-Basisschrift"/>
          <w:b w:val="0"/>
          <w:sz w:val="22"/>
          <w:szCs w:val="22"/>
        </w:rPr>
        <w:br/>
      </w:r>
      <w:r w:rsidRPr="00621F6C">
        <w:rPr>
          <w:rFonts w:ascii="DCH-Basisschrift" w:hAnsi="DCH-Basisschrift"/>
          <w:b w:val="0"/>
          <w:sz w:val="22"/>
          <w:szCs w:val="22"/>
        </w:rPr>
        <w:t xml:space="preserve">um dein Storchennest. </w:t>
      </w:r>
    </w:p>
    <w:p w:rsidR="00621F6C" w:rsidRPr="00621F6C" w:rsidRDefault="00621F6C" w:rsidP="00621F6C"/>
    <w:p w:rsidR="00582F54" w:rsidRDefault="0009228E" w:rsidP="00582F54">
      <w:pPr>
        <w:spacing w:line="480" w:lineRule="exact"/>
        <w:rPr>
          <w:rFonts w:ascii="DCH-Basisschrift" w:hAnsi="DCH-Basisschrift"/>
        </w:rPr>
      </w:pPr>
      <w:r w:rsidRPr="0009228E">
        <w:rPr>
          <w:rFonts w:ascii="DCH-Basisschrift" w:hAnsi="DCH-Basisschrift"/>
          <w:noProof/>
          <w:lang w:eastAsia="de-CH"/>
        </w:rPr>
        <w:pict>
          <v:roundrect id="Abgerundetes Rechteck 6" o:spid="_x0000_s1040" style="position:absolute;margin-left:1.4pt;margin-top:8.4pt;width:481.25pt;height:396.65pt;z-index:2516505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" fillcolor="window" strokecolor="#385d8a" strokeweight="2pt">
            <v:textbox>
              <w:txbxContent>
                <w:p w:rsidR="00582F54" w:rsidRDefault="00582F54" w:rsidP="00582F54">
                  <w:pPr>
                    <w:jc w:val="center"/>
                  </w:pPr>
                  <w:r w:rsidRPr="00582F54">
                    <w:rPr>
                      <w:noProof/>
                      <w:lang w:val="fr-CH" w:eastAsia="fr-CH"/>
                    </w:rPr>
                    <w:drawing>
                      <wp:inline distT="0" distB="0" distL="0" distR="0">
                        <wp:extent cx="1464841" cy="1098631"/>
                        <wp:effectExtent l="0" t="0" r="2540" b="6350"/>
                        <wp:docPr id="24" name="Grafik 24" descr="S:\PH\A1621_IP_Professuren\A1621_P_SU_Forschung\Bildungsangebot Storch\fotos\altreu_juni16\DSC008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PH\A1621_IP_Professuren\A1621_P_SU_Forschung\Bildungsangebot Storch\fotos\altreu_juni16\DSC008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857" cy="1103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oundrect>
        </w:pict>
      </w:r>
      <w:r w:rsidRPr="0009228E">
        <w:rPr>
          <w:rFonts w:ascii="Times New Roman" w:hAnsi="Times New Roman" w:cs="Times New Roman"/>
          <w:noProof/>
          <w:sz w:val="24"/>
          <w:szCs w:val="24"/>
          <w:lang w:eastAsia="de-CH"/>
        </w:rPr>
        <w:pict>
          <v:shape id="Textfeld 28" o:spid="_x0000_s1039" type="#_x0000_t202" style="position:absolute;margin-left:-59.25pt;margin-top:410.1pt;width:426pt;height:63pt;z-index:2516526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" filled="f" stroked="f">
            <v:textbox>
              <w:txbxContent>
                <w:p w:rsidR="00A57377" w:rsidRDefault="00A57377" w:rsidP="00A57377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A57377" w:rsidRDefault="00A57377" w:rsidP="00A57377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A57377" w:rsidRPr="00B135E3" w:rsidRDefault="00A57377" w:rsidP="008C05A9">
                  <w:pPr>
                    <w:ind w:left="113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Foto: Lilian</w:t>
                  </w:r>
                  <w:r w:rsidR="00451890">
                    <w:rPr>
                      <w:sz w:val="16"/>
                      <w:szCs w:val="16"/>
                    </w:rPr>
                    <w:t>e</w:t>
                  </w:r>
                  <w:r>
                    <w:rPr>
                      <w:sz w:val="16"/>
                      <w:szCs w:val="16"/>
                    </w:rPr>
                    <w:t xml:space="preserve"> Ba</w:t>
                  </w:r>
                  <w:r w:rsidR="005304A3">
                    <w:rPr>
                      <w:sz w:val="16"/>
                      <w:szCs w:val="16"/>
                    </w:rPr>
                    <w:t>l</w:t>
                  </w:r>
                  <w:r>
                    <w:rPr>
                      <w:sz w:val="16"/>
                      <w:szCs w:val="16"/>
                    </w:rPr>
                    <w:t>laman</w:t>
                  </w:r>
                </w:p>
                <w:p w:rsidR="00A57377" w:rsidRPr="005F73AB" w:rsidRDefault="00A57377" w:rsidP="00A57377">
                  <w:pPr>
                    <w:ind w:left="1418"/>
                  </w:pPr>
                </w:p>
              </w:txbxContent>
            </v:textbox>
            <w10:wrap anchorx="margin"/>
          </v:shape>
        </w:pict>
      </w:r>
    </w:p>
    <w:sectPr w:rsidR="00582F54" w:rsidSect="00D53B6B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187" w:right="1134" w:bottom="96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96A" w:rsidRDefault="00CF096A" w:rsidP="00A76598">
      <w:r>
        <w:separator/>
      </w:r>
    </w:p>
  </w:endnote>
  <w:endnote w:type="continuationSeparator" w:id="0">
    <w:p w:rsidR="00CF096A" w:rsidRDefault="00CF096A" w:rsidP="00A76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2B" w:rsidRDefault="00800B2B" w:rsidP="00800B2B">
    <w:pPr>
      <w:pStyle w:val="Pieddepag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CA" w:rsidRPr="00EE612F" w:rsidRDefault="006267A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C75E64">
      <w:rPr>
        <w:rFonts w:ascii="Gudea" w:hAnsi="Gudea"/>
        <w:b/>
        <w:sz w:val="18"/>
        <w:szCs w:val="18"/>
      </w:rPr>
      <w:t>7</w:t>
    </w:r>
    <w:r w:rsidR="00B05552">
      <w:rPr>
        <w:rFonts w:ascii="Gudea" w:hAnsi="Gudea"/>
        <w:sz w:val="18"/>
        <w:szCs w:val="18"/>
      </w:rPr>
      <w:t xml:space="preserve">  </w:t>
    </w:r>
    <w:r w:rsidR="00B36F4A" w:rsidRPr="00EE612F">
      <w:rPr>
        <w:rFonts w:ascii="Gudea" w:hAnsi="Gudea"/>
        <w:sz w:val="18"/>
        <w:szCs w:val="18"/>
      </w:rPr>
      <w:t xml:space="preserve">Seite </w:t>
    </w:r>
    <w:r w:rsidR="0009228E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09228E" w:rsidRPr="00EE612F">
      <w:rPr>
        <w:rFonts w:ascii="Gudea" w:hAnsi="Gudea"/>
        <w:sz w:val="18"/>
        <w:szCs w:val="18"/>
      </w:rPr>
      <w:fldChar w:fldCharType="separate"/>
    </w:r>
    <w:r w:rsidR="00060C83">
      <w:rPr>
        <w:rFonts w:ascii="Gudea" w:hAnsi="Gudea"/>
        <w:noProof/>
        <w:sz w:val="18"/>
        <w:szCs w:val="18"/>
      </w:rPr>
      <w:t>7</w:t>
    </w:r>
    <w:r w:rsidR="0009228E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fldSimple w:instr=" NUMPAGES   \* MERGEFORMAT ">
      <w:r w:rsidR="00060C83" w:rsidRPr="00060C83">
        <w:rPr>
          <w:rFonts w:ascii="Gudea" w:hAnsi="Gudea"/>
          <w:noProof/>
          <w:sz w:val="18"/>
          <w:szCs w:val="18"/>
        </w:rPr>
        <w:t>7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224" w:rsidRPr="00EE612F" w:rsidRDefault="00C7622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C75E64">
      <w:rPr>
        <w:rFonts w:ascii="Gudea" w:hAnsi="Gudea"/>
        <w:b/>
        <w:sz w:val="18"/>
        <w:szCs w:val="18"/>
      </w:rPr>
      <w:t>7</w:t>
    </w:r>
    <w:r w:rsidR="00B05552">
      <w:rPr>
        <w:rFonts w:ascii="Gudea" w:hAnsi="Gudea"/>
        <w:sz w:val="18"/>
        <w:szCs w:val="18"/>
      </w:rPr>
      <w:t xml:space="preserve">  </w:t>
    </w:r>
    <w:r w:rsidRPr="00EE612F">
      <w:rPr>
        <w:rFonts w:ascii="Gudea" w:hAnsi="Gudea"/>
        <w:sz w:val="18"/>
        <w:szCs w:val="18"/>
      </w:rPr>
      <w:t xml:space="preserve">Seite </w:t>
    </w:r>
    <w:r w:rsidR="0009228E"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="0009228E" w:rsidRPr="00EE612F">
      <w:rPr>
        <w:rFonts w:ascii="Gudea" w:hAnsi="Gudea"/>
        <w:sz w:val="18"/>
        <w:szCs w:val="18"/>
      </w:rPr>
      <w:fldChar w:fldCharType="separate"/>
    </w:r>
    <w:r w:rsidR="00060C83">
      <w:rPr>
        <w:rFonts w:ascii="Gudea" w:hAnsi="Gudea"/>
        <w:noProof/>
        <w:sz w:val="18"/>
        <w:szCs w:val="18"/>
      </w:rPr>
      <w:t>1</w:t>
    </w:r>
    <w:r w:rsidR="0009228E"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fldSimple w:instr=" NUMPAGES   \* MERGEFORMAT ">
      <w:r w:rsidR="00060C83" w:rsidRPr="00060C83">
        <w:rPr>
          <w:rFonts w:ascii="Gudea" w:hAnsi="Gudea"/>
          <w:noProof/>
          <w:sz w:val="18"/>
          <w:szCs w:val="18"/>
        </w:rPr>
        <w:t>7</w:t>
      </w:r>
    </w:fldSimple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96A" w:rsidRPr="00ED0D02" w:rsidRDefault="00CF096A" w:rsidP="00ED0D02">
      <w:pPr>
        <w:pStyle w:val="Pieddepage"/>
      </w:pPr>
    </w:p>
  </w:footnote>
  <w:footnote w:type="continuationSeparator" w:id="0">
    <w:p w:rsidR="00CF096A" w:rsidRDefault="00CF096A" w:rsidP="00A76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86D" w:rsidRDefault="0009228E" w:rsidP="00D1286D">
    <w:pPr>
      <w:pStyle w:val="Corpsdetexte"/>
      <w:spacing w:line="480" w:lineRule="auto"/>
      <w:jc w:val="right"/>
      <w:rPr>
        <w:lang w:val="de-CH"/>
      </w:rPr>
    </w:pPr>
    <w:r w:rsidRPr="0009228E">
      <w:rPr>
        <w:noProof/>
        <w:lang w:val="de-CH" w:eastAsia="de-CH"/>
      </w:rPr>
      <w:pict>
        <v:group id="Gruppieren 32" o:spid="_x0000_s2057" style="position:absolute;left:0;text-align:left;margin-left:-51.05pt;margin-top:-28.65pt;width:108.85pt;height:86.15pt;z-index:251659264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ScAAAAAUmdodGxvbmcAAAE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JMgAAAAEAAABHAAAARwAAANgAADvo&#10;AAAJFgAYAAH/2P/tAAxBZG9iZV9DTQAC/+4ADkFkb2JlAGSAAAAAAf/bAIQADAgICAkIDAkJDBEL&#10;CgsRFQ8MDA8VGBMTFRMTGBEMDAwMDAwRDAwMDAwMDAwMDAwMDAwMDAwMDAwMDAwMDAwMDAENCwsN&#10;Dg0QDg4QFA4ODhQUDg4ODhQRDAwMDAwREQwMDAwMDBEMDAwMDAwMDAwMDAwMDAwMDAwMDAwMDAwM&#10;DAwM/8AAEQgARwBH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gAJ/BBBREJFAhAAAHBydHJDTVlLTGFiIAfX&#10;AAUADwAQAB4AA2Fjc3BBUFBMAAAAAEFEQkUAAAAAAAAAAAAAAAAAAAAB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a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//i/+JJQ0NfUFJPRklMRQACCn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o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f/i/+JJQ0NfUFJPRklM&#10;RQADCo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f/i/+JJQ0NfUFJPRklMRQAGCo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//i/+JJQ0NfUFJP&#10;RklMRQAHCu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A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P/i/+JJQ0NfUFJPRklMRQAICs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r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En&#10;AScEAREAAhEBAxEBBBEA/90ABAAl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2059" type="#_x0000_t75" style="position:absolute;left:5619;top:2762;width:6903;height:6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">
            <v:imagedata r:id="rId1" o:title="Storch-Logo-Bild"/>
          </v:shape>
          <v:rect id="Rechteck 34" o:spid="_x0000_s2058" style="position:absolute;width:13811;height:10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" filled="f" stroked="f" strokeweight="2pt"/>
        </v:group>
      </w:pict>
    </w:r>
    <w:r w:rsidRPr="0009228E">
      <w:rPr>
        <w:noProof/>
        <w:lang w:val="de-CH" w:eastAsia="de-CH"/>
      </w:rPr>
      <w:pict>
        <v:rect id="Rechteck 1" o:spid="_x0000_s2056" style="position:absolute;left:0;text-align:left;margin-left:-56.6pt;margin-top:-35.3pt;width:25.1pt;height:17.6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" fillcolor="white [3212]" stroked="f" strokeweight="2pt"/>
      </w:pict>
    </w:r>
  </w:p>
  <w:p w:rsidR="00856097" w:rsidRDefault="00856097" w:rsidP="00800B2B">
    <w:pPr>
      <w:pStyle w:val="En-tte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76" w:rsidRPr="00732E76" w:rsidRDefault="0009228E" w:rsidP="009B4AE7">
    <w:pPr>
      <w:pStyle w:val="Corpsdetexte"/>
      <w:spacing w:line="480" w:lineRule="auto"/>
      <w:jc w:val="right"/>
    </w:pPr>
    <w:r w:rsidRPr="0009228E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354.25pt;margin-top:6.6pt;width:159.75pt;height:22.5pt;z-index:251682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<v:textbox>
            <w:txbxContent>
              <w:p w:rsidR="00B05552" w:rsidRPr="00246D60" w:rsidRDefault="00B05552" w:rsidP="00B05552">
                <w:pPr>
                  <w:spacing w:line="24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proofErr w:type="spellStart"/>
                <w:r>
                  <w:rPr>
                    <w:b/>
                    <w:sz w:val="21"/>
                    <w:szCs w:val="21"/>
                  </w:rPr>
                  <w:t>Su</w:t>
                </w:r>
                <w:r w:rsidR="00C75E64">
                  <w:rPr>
                    <w:b/>
                    <w:sz w:val="21"/>
                    <w:szCs w:val="21"/>
                  </w:rPr>
                  <w:t>S</w:t>
                </w:r>
                <w:proofErr w:type="spellEnd"/>
                <w:r>
                  <w:rPr>
                    <w:b/>
                    <w:sz w:val="21"/>
                    <w:szCs w:val="21"/>
                  </w:rPr>
                  <w:t xml:space="preserve"> A</w:t>
                </w:r>
                <w:r w:rsidR="00AC56CB">
                  <w:rPr>
                    <w:b/>
                    <w:sz w:val="21"/>
                    <w:szCs w:val="21"/>
                  </w:rPr>
                  <w:t>7</w:t>
                </w:r>
              </w:p>
              <w:p w:rsidR="00B05552" w:rsidRPr="00246D60" w:rsidRDefault="00B05552" w:rsidP="00B05552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="004C7811">
      <w:rPr>
        <w:rFonts w:ascii="DCH-Basisschrift" w:hAnsi="DCH-Basisschrift"/>
        <w:noProof/>
        <w:sz w:val="24"/>
        <w:szCs w:val="24"/>
        <w:lang w:val="fr-CH" w:eastAsia="fr-CH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25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9228E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2054" type="#_x0000_t202" style="position:absolute;left:0;text-align:left;margin-left:353.8pt;margin-top:-11.95pt;width:159.75pt;height:19pt;z-index:251666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<v:textbox>
            <w:txbxContent>
              <w:p w:rsidR="0087739B" w:rsidRPr="00246D60" w:rsidRDefault="00246D60" w:rsidP="00246D60">
                <w:pPr>
                  <w:jc w:val="right"/>
                  <w:rPr>
                    <w:sz w:val="18"/>
                    <w:szCs w:val="18"/>
                  </w:rPr>
                </w:pPr>
                <w:r w:rsidRPr="00246D60">
                  <w:rPr>
                    <w:sz w:val="18"/>
                    <w:szCs w:val="18"/>
                  </w:rPr>
                  <w:t>DE</w:t>
                </w:r>
              </w:p>
              <w:p w:rsidR="00246D60" w:rsidRPr="00246D60" w:rsidRDefault="00246D60" w:rsidP="00246D60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</w:p>
  <w:p w:rsidR="00492800" w:rsidRDefault="0009228E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09228E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2053" type="#_x0000_t202" style="position:absolute;left:0;text-align:left;margin-left:352.3pt;margin-top:5.3pt;width:161.25pt;height:21.5pt;z-index:251668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<v:textbox>
            <w:txbxContent>
              <w:p w:rsidR="00246D60" w:rsidRPr="00246D60" w:rsidRDefault="00246D60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Auftrag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09228E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2" o:spid="_x0000_s2052" style="position:absolute;left:0;text-align:left;z-index:251674112;visibility:visible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</w:pict>
    </w:r>
  </w:p>
  <w:p w:rsidR="00732E76" w:rsidRPr="00EE2559" w:rsidRDefault="0009228E" w:rsidP="00732E76">
    <w:pPr>
      <w:pStyle w:val="Corpsdetexte"/>
      <w:rPr>
        <w:sz w:val="20"/>
        <w:lang w:val="de-CH"/>
      </w:rPr>
    </w:pPr>
    <w:r w:rsidRPr="0009228E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2051" type="#_x0000_t202" style="position:absolute;margin-left:352.3pt;margin-top:7.1pt;width:161.25pt;height:23.5pt;z-index:251673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<v:textbox>
            <w:txbxContent>
              <w:p w:rsidR="00246D60" w:rsidRPr="00246D60" w:rsidRDefault="00BB0EA0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Zyklus 2a, Zyklus 2b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09228E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3" o:spid="_x0000_s2050" style="position:absolute;z-index:251676160;visibility:visible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</w:pict>
    </w:r>
  </w:p>
  <w:p w:rsidR="00437505" w:rsidRPr="00341EE5" w:rsidRDefault="0009228E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 w:rsidRPr="0009228E">
      <w:rPr>
        <w:i/>
        <w:noProof/>
        <w:color w:val="808080" w:themeColor="background1" w:themeShade="80"/>
        <w:sz w:val="20"/>
        <w:szCs w:val="20"/>
        <w:lang w:eastAsia="de-CH"/>
      </w:rPr>
      <w:pict>
        <v:line id="Straight Connector 16" o:spid="_x0000_s2049" style="position:absolute;z-index:251678208;visibility:visible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11D5A1B"/>
    <w:multiLevelType w:val="hybridMultilevel"/>
    <w:tmpl w:val="817C1184"/>
    <w:lvl w:ilvl="0" w:tplc="8C16B45A">
      <w:start w:val="1"/>
      <w:numFmt w:val="bullet"/>
      <w:lvlText w:val="-"/>
      <w:lvlJc w:val="left"/>
      <w:pPr>
        <w:ind w:left="360" w:hanging="360"/>
      </w:pPr>
      <w:rPr>
        <w:rFonts w:ascii="DCH-Basisschrift" w:eastAsiaTheme="minorHAnsi" w:hAnsi="DCH-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761462B"/>
    <w:multiLevelType w:val="hybridMultilevel"/>
    <w:tmpl w:val="009EEC9E"/>
    <w:lvl w:ilvl="0" w:tplc="FBAA6714">
      <w:numFmt w:val="bullet"/>
      <w:lvlText w:val="-"/>
      <w:lvlJc w:val="left"/>
      <w:pPr>
        <w:ind w:left="720" w:hanging="360"/>
      </w:pPr>
      <w:rPr>
        <w:rFonts w:ascii="DCH-Basisschrift" w:eastAsiaTheme="minorHAnsi" w:hAnsi="DCH-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F0E1969"/>
    <w:multiLevelType w:val="hybridMultilevel"/>
    <w:tmpl w:val="EABCB6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1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9">
    <w:nsid w:val="6A8662D4"/>
    <w:multiLevelType w:val="multilevel"/>
    <w:tmpl w:val="75384DEA"/>
    <w:numStyleLink w:val="FHNWAufzhlung"/>
  </w:abstractNum>
  <w:abstractNum w:abstractNumId="3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3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5"/>
  </w:num>
  <w:num w:numId="3">
    <w:abstractNumId w:val="30"/>
  </w:num>
  <w:num w:numId="4">
    <w:abstractNumId w:val="3"/>
  </w:num>
  <w:num w:numId="5">
    <w:abstractNumId w:val="36"/>
  </w:num>
  <w:num w:numId="6">
    <w:abstractNumId w:val="5"/>
  </w:num>
  <w:num w:numId="7">
    <w:abstractNumId w:val="25"/>
  </w:num>
  <w:num w:numId="8">
    <w:abstractNumId w:val="1"/>
  </w:num>
  <w:num w:numId="9">
    <w:abstractNumId w:val="2"/>
  </w:num>
  <w:num w:numId="10">
    <w:abstractNumId w:val="23"/>
  </w:num>
  <w:num w:numId="11">
    <w:abstractNumId w:val="15"/>
  </w:num>
  <w:num w:numId="12">
    <w:abstractNumId w:val="16"/>
  </w:num>
  <w:num w:numId="13">
    <w:abstractNumId w:val="8"/>
  </w:num>
  <w:num w:numId="14">
    <w:abstractNumId w:val="22"/>
  </w:num>
  <w:num w:numId="15">
    <w:abstractNumId w:val="28"/>
  </w:num>
  <w:num w:numId="16">
    <w:abstractNumId w:val="0"/>
  </w:num>
  <w:num w:numId="17">
    <w:abstractNumId w:val="32"/>
  </w:num>
  <w:num w:numId="18">
    <w:abstractNumId w:val="32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9"/>
  </w:num>
  <w:num w:numId="20">
    <w:abstractNumId w:val="20"/>
  </w:num>
  <w:num w:numId="21">
    <w:abstractNumId w:val="35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37"/>
  </w:num>
  <w:num w:numId="25">
    <w:abstractNumId w:val="14"/>
  </w:num>
  <w:num w:numId="26">
    <w:abstractNumId w:val="12"/>
  </w:num>
  <w:num w:numId="27">
    <w:abstractNumId w:val="26"/>
  </w:num>
  <w:num w:numId="28">
    <w:abstractNumId w:val="34"/>
  </w:num>
  <w:num w:numId="29">
    <w:abstractNumId w:val="18"/>
  </w:num>
  <w:num w:numId="30">
    <w:abstractNumId w:val="31"/>
  </w:num>
  <w:num w:numId="31">
    <w:abstractNumId w:val="13"/>
  </w:num>
  <w:num w:numId="32">
    <w:abstractNumId w:val="33"/>
  </w:num>
  <w:num w:numId="33">
    <w:abstractNumId w:val="17"/>
  </w:num>
  <w:num w:numId="34">
    <w:abstractNumId w:val="21"/>
  </w:num>
  <w:num w:numId="35">
    <w:abstractNumId w:val="24"/>
  </w:num>
  <w:num w:numId="36">
    <w:abstractNumId w:val="10"/>
  </w:num>
  <w:num w:numId="37">
    <w:abstractNumId w:val="27"/>
  </w:num>
  <w:num w:numId="38">
    <w:abstractNumId w:val="19"/>
  </w:num>
  <w:num w:numId="39">
    <w:abstractNumId w:val="7"/>
  </w:num>
  <w:num w:numId="40">
    <w:abstractNumId w:val="6"/>
  </w:num>
  <w:num w:numId="4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proofState w:spelling="clean" w:grammar="clean"/>
  <w:attachedTemplate r:id="rId1"/>
  <w:stylePaneFormatFilter w:val="5424"/>
  <w:defaultTabStop w:val="709"/>
  <w:autoHyphenation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0472"/>
    <w:rsid w:val="00002586"/>
    <w:rsid w:val="000046AC"/>
    <w:rsid w:val="00005A78"/>
    <w:rsid w:val="000102C8"/>
    <w:rsid w:val="000210DE"/>
    <w:rsid w:val="000243BB"/>
    <w:rsid w:val="000520E0"/>
    <w:rsid w:val="0005534A"/>
    <w:rsid w:val="00060C83"/>
    <w:rsid w:val="000612B7"/>
    <w:rsid w:val="00070083"/>
    <w:rsid w:val="00071507"/>
    <w:rsid w:val="000719E7"/>
    <w:rsid w:val="000778B0"/>
    <w:rsid w:val="00080D91"/>
    <w:rsid w:val="00085AE4"/>
    <w:rsid w:val="0009228E"/>
    <w:rsid w:val="000976AF"/>
    <w:rsid w:val="000B4258"/>
    <w:rsid w:val="000B6198"/>
    <w:rsid w:val="000D2796"/>
    <w:rsid w:val="000D7DC8"/>
    <w:rsid w:val="000E5CC1"/>
    <w:rsid w:val="000E78BB"/>
    <w:rsid w:val="000F010F"/>
    <w:rsid w:val="000F552C"/>
    <w:rsid w:val="000F71F7"/>
    <w:rsid w:val="000F7619"/>
    <w:rsid w:val="000F7F62"/>
    <w:rsid w:val="00100B04"/>
    <w:rsid w:val="00106487"/>
    <w:rsid w:val="00106EAE"/>
    <w:rsid w:val="001101BC"/>
    <w:rsid w:val="00110F4D"/>
    <w:rsid w:val="00113E94"/>
    <w:rsid w:val="001149D2"/>
    <w:rsid w:val="00121543"/>
    <w:rsid w:val="00123762"/>
    <w:rsid w:val="00134F73"/>
    <w:rsid w:val="001355A5"/>
    <w:rsid w:val="00147855"/>
    <w:rsid w:val="001478B7"/>
    <w:rsid w:val="00156BA9"/>
    <w:rsid w:val="001606D5"/>
    <w:rsid w:val="00165B16"/>
    <w:rsid w:val="001712C7"/>
    <w:rsid w:val="00173264"/>
    <w:rsid w:val="00180D32"/>
    <w:rsid w:val="00187BFC"/>
    <w:rsid w:val="001907B5"/>
    <w:rsid w:val="00194217"/>
    <w:rsid w:val="00194EEC"/>
    <w:rsid w:val="001B78FB"/>
    <w:rsid w:val="001C1CE3"/>
    <w:rsid w:val="001C2284"/>
    <w:rsid w:val="001C2CC2"/>
    <w:rsid w:val="001C486F"/>
    <w:rsid w:val="001D1088"/>
    <w:rsid w:val="001D5BA3"/>
    <w:rsid w:val="001E089A"/>
    <w:rsid w:val="001E544A"/>
    <w:rsid w:val="001E5C55"/>
    <w:rsid w:val="00203DDE"/>
    <w:rsid w:val="002052A6"/>
    <w:rsid w:val="0021072F"/>
    <w:rsid w:val="00212517"/>
    <w:rsid w:val="00212AEF"/>
    <w:rsid w:val="00213675"/>
    <w:rsid w:val="00222064"/>
    <w:rsid w:val="0022271C"/>
    <w:rsid w:val="002244F1"/>
    <w:rsid w:val="002259EE"/>
    <w:rsid w:val="00234DD3"/>
    <w:rsid w:val="00246D60"/>
    <w:rsid w:val="00251CA4"/>
    <w:rsid w:val="00286F73"/>
    <w:rsid w:val="00287478"/>
    <w:rsid w:val="00295776"/>
    <w:rsid w:val="0029605A"/>
    <w:rsid w:val="002A047C"/>
    <w:rsid w:val="002A27DF"/>
    <w:rsid w:val="002A4B72"/>
    <w:rsid w:val="002B19E3"/>
    <w:rsid w:val="002B467D"/>
    <w:rsid w:val="002C315F"/>
    <w:rsid w:val="002D1FCB"/>
    <w:rsid w:val="002E7766"/>
    <w:rsid w:val="002E7CBD"/>
    <w:rsid w:val="002F45F9"/>
    <w:rsid w:val="0030569F"/>
    <w:rsid w:val="00310401"/>
    <w:rsid w:val="0031499B"/>
    <w:rsid w:val="00324AA5"/>
    <w:rsid w:val="00334205"/>
    <w:rsid w:val="003361D1"/>
    <w:rsid w:val="003404CA"/>
    <w:rsid w:val="003411F1"/>
    <w:rsid w:val="00341EE5"/>
    <w:rsid w:val="003432D5"/>
    <w:rsid w:val="00351B21"/>
    <w:rsid w:val="0035552D"/>
    <w:rsid w:val="00365AD1"/>
    <w:rsid w:val="00375A78"/>
    <w:rsid w:val="00377144"/>
    <w:rsid w:val="00377296"/>
    <w:rsid w:val="003A04B2"/>
    <w:rsid w:val="003A6839"/>
    <w:rsid w:val="003D324B"/>
    <w:rsid w:val="003D4F97"/>
    <w:rsid w:val="003D7069"/>
    <w:rsid w:val="00400861"/>
    <w:rsid w:val="004030F7"/>
    <w:rsid w:val="00405B61"/>
    <w:rsid w:val="0040684A"/>
    <w:rsid w:val="00407184"/>
    <w:rsid w:val="00410C6C"/>
    <w:rsid w:val="00414A56"/>
    <w:rsid w:val="00420F57"/>
    <w:rsid w:val="0042359F"/>
    <w:rsid w:val="00425687"/>
    <w:rsid w:val="00426F20"/>
    <w:rsid w:val="00437505"/>
    <w:rsid w:val="00451890"/>
    <w:rsid w:val="00460006"/>
    <w:rsid w:val="00460C63"/>
    <w:rsid w:val="00465B38"/>
    <w:rsid w:val="00473483"/>
    <w:rsid w:val="00477117"/>
    <w:rsid w:val="00491887"/>
    <w:rsid w:val="00492800"/>
    <w:rsid w:val="0049456E"/>
    <w:rsid w:val="004A2CF7"/>
    <w:rsid w:val="004A4AF3"/>
    <w:rsid w:val="004B558A"/>
    <w:rsid w:val="004B6B5E"/>
    <w:rsid w:val="004C09D2"/>
    <w:rsid w:val="004C5569"/>
    <w:rsid w:val="004C6864"/>
    <w:rsid w:val="004C7811"/>
    <w:rsid w:val="004D4837"/>
    <w:rsid w:val="004D6A0D"/>
    <w:rsid w:val="004E2A52"/>
    <w:rsid w:val="004E635D"/>
    <w:rsid w:val="004E74B4"/>
    <w:rsid w:val="004F2A5A"/>
    <w:rsid w:val="004F505A"/>
    <w:rsid w:val="004F6D30"/>
    <w:rsid w:val="005016C0"/>
    <w:rsid w:val="005067C0"/>
    <w:rsid w:val="00520870"/>
    <w:rsid w:val="005304A3"/>
    <w:rsid w:val="0053742D"/>
    <w:rsid w:val="0056451D"/>
    <w:rsid w:val="00572350"/>
    <w:rsid w:val="0057705E"/>
    <w:rsid w:val="00582F54"/>
    <w:rsid w:val="00583000"/>
    <w:rsid w:val="00594B8A"/>
    <w:rsid w:val="00595194"/>
    <w:rsid w:val="005A4147"/>
    <w:rsid w:val="005A5E71"/>
    <w:rsid w:val="005A687E"/>
    <w:rsid w:val="005B4BC6"/>
    <w:rsid w:val="005B5822"/>
    <w:rsid w:val="005C659B"/>
    <w:rsid w:val="005D06CF"/>
    <w:rsid w:val="005E0A07"/>
    <w:rsid w:val="005E2EF6"/>
    <w:rsid w:val="005E3F87"/>
    <w:rsid w:val="005E66A9"/>
    <w:rsid w:val="005F73AB"/>
    <w:rsid w:val="00607F7C"/>
    <w:rsid w:val="0061079F"/>
    <w:rsid w:val="00621454"/>
    <w:rsid w:val="00621F6C"/>
    <w:rsid w:val="006228B4"/>
    <w:rsid w:val="006267A4"/>
    <w:rsid w:val="00633A4F"/>
    <w:rsid w:val="00633FE4"/>
    <w:rsid w:val="00635589"/>
    <w:rsid w:val="006364B2"/>
    <w:rsid w:val="0064295A"/>
    <w:rsid w:val="00642FF6"/>
    <w:rsid w:val="006439C9"/>
    <w:rsid w:val="00643D48"/>
    <w:rsid w:val="00654862"/>
    <w:rsid w:val="00672C6E"/>
    <w:rsid w:val="00681EAB"/>
    <w:rsid w:val="006842F0"/>
    <w:rsid w:val="00685312"/>
    <w:rsid w:val="006A6CDC"/>
    <w:rsid w:val="006D02C9"/>
    <w:rsid w:val="006D1010"/>
    <w:rsid w:val="006D5B94"/>
    <w:rsid w:val="006E21D3"/>
    <w:rsid w:val="006E5CE9"/>
    <w:rsid w:val="006F2034"/>
    <w:rsid w:val="006F4D85"/>
    <w:rsid w:val="0070283D"/>
    <w:rsid w:val="00706D76"/>
    <w:rsid w:val="00710CED"/>
    <w:rsid w:val="007130C0"/>
    <w:rsid w:val="0072329E"/>
    <w:rsid w:val="00723449"/>
    <w:rsid w:val="00730FF8"/>
    <w:rsid w:val="00732E76"/>
    <w:rsid w:val="00735357"/>
    <w:rsid w:val="00736060"/>
    <w:rsid w:val="0073767C"/>
    <w:rsid w:val="007442FF"/>
    <w:rsid w:val="007531B9"/>
    <w:rsid w:val="00757602"/>
    <w:rsid w:val="00774FA0"/>
    <w:rsid w:val="00775BF6"/>
    <w:rsid w:val="00782D57"/>
    <w:rsid w:val="00787B51"/>
    <w:rsid w:val="00796720"/>
    <w:rsid w:val="00796758"/>
    <w:rsid w:val="007B69AB"/>
    <w:rsid w:val="007C1EAD"/>
    <w:rsid w:val="007C2CBA"/>
    <w:rsid w:val="007C3920"/>
    <w:rsid w:val="007C47A3"/>
    <w:rsid w:val="007D27D0"/>
    <w:rsid w:val="007D3D38"/>
    <w:rsid w:val="007D5C75"/>
    <w:rsid w:val="007E3C24"/>
    <w:rsid w:val="007E50A8"/>
    <w:rsid w:val="007F05CD"/>
    <w:rsid w:val="007F17D8"/>
    <w:rsid w:val="007F1BE5"/>
    <w:rsid w:val="007F5BE2"/>
    <w:rsid w:val="00800B2B"/>
    <w:rsid w:val="008022AA"/>
    <w:rsid w:val="00804821"/>
    <w:rsid w:val="00806037"/>
    <w:rsid w:val="00834FB7"/>
    <w:rsid w:val="00836C27"/>
    <w:rsid w:val="00846B2E"/>
    <w:rsid w:val="00850740"/>
    <w:rsid w:val="00856097"/>
    <w:rsid w:val="008631BD"/>
    <w:rsid w:val="00864378"/>
    <w:rsid w:val="00872A31"/>
    <w:rsid w:val="0087498E"/>
    <w:rsid w:val="0087739B"/>
    <w:rsid w:val="00881982"/>
    <w:rsid w:val="00883D7B"/>
    <w:rsid w:val="00884CF6"/>
    <w:rsid w:val="00890A63"/>
    <w:rsid w:val="008A03E7"/>
    <w:rsid w:val="008A143E"/>
    <w:rsid w:val="008A3269"/>
    <w:rsid w:val="008A47CB"/>
    <w:rsid w:val="008A675E"/>
    <w:rsid w:val="008B412F"/>
    <w:rsid w:val="008C043B"/>
    <w:rsid w:val="008C05A9"/>
    <w:rsid w:val="008C4475"/>
    <w:rsid w:val="008C74F4"/>
    <w:rsid w:val="008D4E27"/>
    <w:rsid w:val="008D6305"/>
    <w:rsid w:val="008E015E"/>
    <w:rsid w:val="008E73D6"/>
    <w:rsid w:val="008F5574"/>
    <w:rsid w:val="009026A7"/>
    <w:rsid w:val="00906C80"/>
    <w:rsid w:val="00911B3F"/>
    <w:rsid w:val="00923475"/>
    <w:rsid w:val="00926F1F"/>
    <w:rsid w:val="00930EDF"/>
    <w:rsid w:val="0093668C"/>
    <w:rsid w:val="00946165"/>
    <w:rsid w:val="00952F27"/>
    <w:rsid w:val="00962CC9"/>
    <w:rsid w:val="00965655"/>
    <w:rsid w:val="00970E76"/>
    <w:rsid w:val="00976795"/>
    <w:rsid w:val="00982FCB"/>
    <w:rsid w:val="00984913"/>
    <w:rsid w:val="00986379"/>
    <w:rsid w:val="00990E52"/>
    <w:rsid w:val="0099423D"/>
    <w:rsid w:val="00996055"/>
    <w:rsid w:val="009B2D61"/>
    <w:rsid w:val="009B4AE7"/>
    <w:rsid w:val="009B55E0"/>
    <w:rsid w:val="009B594C"/>
    <w:rsid w:val="009C5F08"/>
    <w:rsid w:val="009C6D4E"/>
    <w:rsid w:val="009D45F6"/>
    <w:rsid w:val="009D65FB"/>
    <w:rsid w:val="009E55BD"/>
    <w:rsid w:val="009E67A7"/>
    <w:rsid w:val="009E6A24"/>
    <w:rsid w:val="00A14B42"/>
    <w:rsid w:val="00A20914"/>
    <w:rsid w:val="00A23032"/>
    <w:rsid w:val="00A257F0"/>
    <w:rsid w:val="00A57377"/>
    <w:rsid w:val="00A5737E"/>
    <w:rsid w:val="00A60D31"/>
    <w:rsid w:val="00A66AD1"/>
    <w:rsid w:val="00A66F6E"/>
    <w:rsid w:val="00A723BF"/>
    <w:rsid w:val="00A76598"/>
    <w:rsid w:val="00A76887"/>
    <w:rsid w:val="00A82C68"/>
    <w:rsid w:val="00A96B11"/>
    <w:rsid w:val="00A975EF"/>
    <w:rsid w:val="00AA0020"/>
    <w:rsid w:val="00AB5588"/>
    <w:rsid w:val="00AB5A8F"/>
    <w:rsid w:val="00AC0F7D"/>
    <w:rsid w:val="00AC1D9F"/>
    <w:rsid w:val="00AC4657"/>
    <w:rsid w:val="00AC56CB"/>
    <w:rsid w:val="00AC5B16"/>
    <w:rsid w:val="00AD0C43"/>
    <w:rsid w:val="00AE02D5"/>
    <w:rsid w:val="00AF0063"/>
    <w:rsid w:val="00AF224D"/>
    <w:rsid w:val="00AF2AB2"/>
    <w:rsid w:val="00B01F92"/>
    <w:rsid w:val="00B05552"/>
    <w:rsid w:val="00B135E3"/>
    <w:rsid w:val="00B16C25"/>
    <w:rsid w:val="00B2012F"/>
    <w:rsid w:val="00B223D9"/>
    <w:rsid w:val="00B22B80"/>
    <w:rsid w:val="00B253C0"/>
    <w:rsid w:val="00B323E1"/>
    <w:rsid w:val="00B33577"/>
    <w:rsid w:val="00B3407D"/>
    <w:rsid w:val="00B35C5C"/>
    <w:rsid w:val="00B36F4A"/>
    <w:rsid w:val="00B372B4"/>
    <w:rsid w:val="00B4759B"/>
    <w:rsid w:val="00B50F59"/>
    <w:rsid w:val="00B528E7"/>
    <w:rsid w:val="00B534BF"/>
    <w:rsid w:val="00B557A0"/>
    <w:rsid w:val="00B61AC8"/>
    <w:rsid w:val="00B712DE"/>
    <w:rsid w:val="00B756B9"/>
    <w:rsid w:val="00B86F24"/>
    <w:rsid w:val="00B9656F"/>
    <w:rsid w:val="00BA27A4"/>
    <w:rsid w:val="00BA386B"/>
    <w:rsid w:val="00BA6028"/>
    <w:rsid w:val="00BB0EA0"/>
    <w:rsid w:val="00BB72E1"/>
    <w:rsid w:val="00BC5053"/>
    <w:rsid w:val="00BD5B33"/>
    <w:rsid w:val="00BE2EDC"/>
    <w:rsid w:val="00BE7FDC"/>
    <w:rsid w:val="00BF091D"/>
    <w:rsid w:val="00BF0BE6"/>
    <w:rsid w:val="00C00E02"/>
    <w:rsid w:val="00C12891"/>
    <w:rsid w:val="00C26422"/>
    <w:rsid w:val="00C328CA"/>
    <w:rsid w:val="00C46B98"/>
    <w:rsid w:val="00C50216"/>
    <w:rsid w:val="00C536C2"/>
    <w:rsid w:val="00C541D5"/>
    <w:rsid w:val="00C55850"/>
    <w:rsid w:val="00C644C5"/>
    <w:rsid w:val="00C64781"/>
    <w:rsid w:val="00C71AD3"/>
    <w:rsid w:val="00C75E64"/>
    <w:rsid w:val="00C76224"/>
    <w:rsid w:val="00C8012F"/>
    <w:rsid w:val="00C86E2E"/>
    <w:rsid w:val="00CA50DE"/>
    <w:rsid w:val="00CB0BE8"/>
    <w:rsid w:val="00CB1FD9"/>
    <w:rsid w:val="00CB5E34"/>
    <w:rsid w:val="00CB633F"/>
    <w:rsid w:val="00CB71FB"/>
    <w:rsid w:val="00CC7BF8"/>
    <w:rsid w:val="00CD3D88"/>
    <w:rsid w:val="00CD686B"/>
    <w:rsid w:val="00CE2B5E"/>
    <w:rsid w:val="00CF096A"/>
    <w:rsid w:val="00D0059E"/>
    <w:rsid w:val="00D01A98"/>
    <w:rsid w:val="00D056DB"/>
    <w:rsid w:val="00D1286D"/>
    <w:rsid w:val="00D162ED"/>
    <w:rsid w:val="00D23298"/>
    <w:rsid w:val="00D3108D"/>
    <w:rsid w:val="00D36B2A"/>
    <w:rsid w:val="00D40A08"/>
    <w:rsid w:val="00D456E5"/>
    <w:rsid w:val="00D51C04"/>
    <w:rsid w:val="00D53B6B"/>
    <w:rsid w:val="00D644FA"/>
    <w:rsid w:val="00D67EB8"/>
    <w:rsid w:val="00D73042"/>
    <w:rsid w:val="00D778D9"/>
    <w:rsid w:val="00DB202D"/>
    <w:rsid w:val="00DB2281"/>
    <w:rsid w:val="00DB3B57"/>
    <w:rsid w:val="00DB626A"/>
    <w:rsid w:val="00DC1A58"/>
    <w:rsid w:val="00DC5A3D"/>
    <w:rsid w:val="00DD0651"/>
    <w:rsid w:val="00DF2C6E"/>
    <w:rsid w:val="00DF4613"/>
    <w:rsid w:val="00DF6EEF"/>
    <w:rsid w:val="00DF7D0C"/>
    <w:rsid w:val="00E05814"/>
    <w:rsid w:val="00E12F2D"/>
    <w:rsid w:val="00E24705"/>
    <w:rsid w:val="00E25A55"/>
    <w:rsid w:val="00E2773C"/>
    <w:rsid w:val="00E32046"/>
    <w:rsid w:val="00E36874"/>
    <w:rsid w:val="00E41F2C"/>
    <w:rsid w:val="00E466E7"/>
    <w:rsid w:val="00E55A12"/>
    <w:rsid w:val="00E56701"/>
    <w:rsid w:val="00E64A70"/>
    <w:rsid w:val="00E8609B"/>
    <w:rsid w:val="00E867D1"/>
    <w:rsid w:val="00E91351"/>
    <w:rsid w:val="00E92A06"/>
    <w:rsid w:val="00E93446"/>
    <w:rsid w:val="00E97B62"/>
    <w:rsid w:val="00EA4512"/>
    <w:rsid w:val="00EA69F1"/>
    <w:rsid w:val="00EA7F5A"/>
    <w:rsid w:val="00EB4BFA"/>
    <w:rsid w:val="00EC20B7"/>
    <w:rsid w:val="00EC489F"/>
    <w:rsid w:val="00EC7105"/>
    <w:rsid w:val="00ED076C"/>
    <w:rsid w:val="00ED0D02"/>
    <w:rsid w:val="00EE27B3"/>
    <w:rsid w:val="00EE2BDE"/>
    <w:rsid w:val="00EE612F"/>
    <w:rsid w:val="00EE7798"/>
    <w:rsid w:val="00EF37AE"/>
    <w:rsid w:val="00F13B5A"/>
    <w:rsid w:val="00F140C5"/>
    <w:rsid w:val="00F2238D"/>
    <w:rsid w:val="00F236BD"/>
    <w:rsid w:val="00F308F3"/>
    <w:rsid w:val="00F369AA"/>
    <w:rsid w:val="00F370B1"/>
    <w:rsid w:val="00F50FF5"/>
    <w:rsid w:val="00F52340"/>
    <w:rsid w:val="00F55845"/>
    <w:rsid w:val="00F56BE1"/>
    <w:rsid w:val="00F640DB"/>
    <w:rsid w:val="00F73D6D"/>
    <w:rsid w:val="00F747F2"/>
    <w:rsid w:val="00F8075A"/>
    <w:rsid w:val="00F84B07"/>
    <w:rsid w:val="00F8510A"/>
    <w:rsid w:val="00F93963"/>
    <w:rsid w:val="00F957AA"/>
    <w:rsid w:val="00F95919"/>
    <w:rsid w:val="00F961DC"/>
    <w:rsid w:val="00FB0472"/>
    <w:rsid w:val="00FD1AB7"/>
    <w:rsid w:val="00FD255D"/>
    <w:rsid w:val="00FE2ED8"/>
    <w:rsid w:val="00FE6396"/>
    <w:rsid w:val="00FF23BE"/>
    <w:rsid w:val="00FF3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0" type="connector" idref="#AutoShape 32"/>
        <o:r id="V:Rule11" type="connector" idref="#AutoShape 33"/>
        <o:r id="V:Rule12" type="connector" idref="#AutoShape 34"/>
        <o:r id="V:Rule13" type="connector" idref="#AutoShape 35"/>
        <o:r id="V:Rule14" type="connector" idref="#AutoShape 36"/>
        <o:r id="V:Rule15" type="connector" idref="#AutoShape 37"/>
        <o:r id="V:Rule16" type="connector" idref="#AutoShape 32"/>
        <o:r id="V:Rule17" type="connector" idref="#AutoShape 33"/>
        <o:r id="V:Rule18" type="connector" idref="#AutoShape 34"/>
        <o:r id="V:Rule19" type="connector" idref="#AutoShape 35"/>
        <o:r id="V:Rule20" type="connector" idref="#AutoShape 36"/>
        <o:r id="V:Rule21" type="connector" idref="#AutoShape 37"/>
        <o:r id="V:Rule22" type="connector" idref="#AutoShape 38"/>
        <o:r id="V:Rule23" type="connector" idref="#AutoShape 39"/>
        <o:r id="V:Rule24" type="connector" idref="#AutoShape 42"/>
        <o:r id="V:Rule37" type="connector" idref="#AutoShape 35"/>
        <o:r id="V:Rule38" type="connector" idref="#AutoShape 44"/>
        <o:r id="V:Rule41" type="connector" idref="#AutoShape 32"/>
        <o:r id="V:Rule42" type="connector" idref="#AutoShape 38"/>
        <o:r id="V:Rule44" type="connector" idref="#AutoShape 36"/>
        <o:r id="V:Rule45" type="connector" idref="#AutoShape 37"/>
        <o:r id="V:Rule46" type="connector" idref="#AutoShape 43"/>
        <o:r id="V:Rule48" type="connector" idref="#AutoShape 45"/>
        <o:r id="V:Rule49" type="connector" idref="#AutoShape 34"/>
        <o:r id="V:Rule51" type="connector" idref="#AutoShape 39"/>
        <o:r id="V:Rule53" type="connector" idref="#AutoShape 33"/>
        <o:r id="V:Rule54" type="connector" idref="#AutoShape 4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uiPriority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0F010F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4D48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B5B6C"/>
    <w:rsid w:val="00053972"/>
    <w:rsid w:val="000B5B6C"/>
    <w:rsid w:val="000D6283"/>
    <w:rsid w:val="001627D4"/>
    <w:rsid w:val="00180463"/>
    <w:rsid w:val="00212033"/>
    <w:rsid w:val="002D4737"/>
    <w:rsid w:val="00362FF6"/>
    <w:rsid w:val="003928B1"/>
    <w:rsid w:val="003A2558"/>
    <w:rsid w:val="003D6ED3"/>
    <w:rsid w:val="0040053A"/>
    <w:rsid w:val="00451DA6"/>
    <w:rsid w:val="00493251"/>
    <w:rsid w:val="004D724C"/>
    <w:rsid w:val="00536C7D"/>
    <w:rsid w:val="005D1C6A"/>
    <w:rsid w:val="00615496"/>
    <w:rsid w:val="006D5D2A"/>
    <w:rsid w:val="006E46C4"/>
    <w:rsid w:val="00763539"/>
    <w:rsid w:val="00795FB1"/>
    <w:rsid w:val="007D13F9"/>
    <w:rsid w:val="007D2F0B"/>
    <w:rsid w:val="00811060"/>
    <w:rsid w:val="008C440C"/>
    <w:rsid w:val="0093182D"/>
    <w:rsid w:val="00A81B3A"/>
    <w:rsid w:val="00A96FD1"/>
    <w:rsid w:val="00AB2302"/>
    <w:rsid w:val="00BA4CB0"/>
    <w:rsid w:val="00BC6034"/>
    <w:rsid w:val="00BD3E52"/>
    <w:rsid w:val="00C10025"/>
    <w:rsid w:val="00C53A52"/>
    <w:rsid w:val="00D7481D"/>
    <w:rsid w:val="00D93C7F"/>
    <w:rsid w:val="00D95370"/>
    <w:rsid w:val="00DB5CCA"/>
    <w:rsid w:val="00E07C07"/>
    <w:rsid w:val="00E12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D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D5D2A"/>
    <w:rPr>
      <w:color w:val="808080"/>
    </w:rPr>
  </w:style>
  <w:style w:type="paragraph" w:customStyle="1" w:styleId="0CDE6CCAE832407BB7A4A3913EC72B57">
    <w:name w:val="0CDE6CCAE832407BB7A4A3913EC72B57"/>
    <w:rsid w:val="006D5D2A"/>
  </w:style>
  <w:style w:type="paragraph" w:customStyle="1" w:styleId="D848A9B800584B86B78556E59A00E029">
    <w:name w:val="D848A9B800584B86B78556E59A00E029"/>
    <w:rsid w:val="006D5D2A"/>
  </w:style>
  <w:style w:type="paragraph" w:customStyle="1" w:styleId="52F0AE21365E4A5BA7174000C9F9D82F">
    <w:name w:val="52F0AE21365E4A5BA7174000C9F9D82F"/>
    <w:rsid w:val="006D5D2A"/>
  </w:style>
  <w:style w:type="paragraph" w:customStyle="1" w:styleId="AD4D2D5212B94E08B906D41F18980B7B">
    <w:name w:val="AD4D2D5212B94E08B906D41F18980B7B"/>
    <w:rsid w:val="006D5D2A"/>
  </w:style>
  <w:style w:type="paragraph" w:customStyle="1" w:styleId="5FBDD5F4F7DE4198917E6280789F2842">
    <w:name w:val="5FBDD5F4F7DE4198917E6280789F2842"/>
    <w:rsid w:val="006D5D2A"/>
  </w:style>
  <w:style w:type="paragraph" w:customStyle="1" w:styleId="EB05543FE11647CE991EB195995F4A85">
    <w:name w:val="EB05543FE11647CE991EB195995F4A85"/>
    <w:rsid w:val="006D5D2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787F25-41D0-4ED4-B0B7-B03AE2BFD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aktennotiz_eb_16.dotx</Template>
  <TotalTime>2</TotalTime>
  <Pages>7</Pages>
  <Words>681</Words>
  <Characters>3749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Baeumler Esther</dc:creator>
  <cp:lastModifiedBy>SANDRINE</cp:lastModifiedBy>
  <cp:revision>12</cp:revision>
  <cp:lastPrinted>2018-01-29T12:42:00Z</cp:lastPrinted>
  <dcterms:created xsi:type="dcterms:W3CDTF">2017-10-27T14:03:00Z</dcterms:created>
  <dcterms:modified xsi:type="dcterms:W3CDTF">2018-01-29T12:43:00Z</dcterms:modified>
</cp:coreProperties>
</file>