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rPr>
          <w:rFonts w:ascii="Gudea" w:hAnsi="Gudea"/>
          <w:color w:val="00B0F0"/>
          <w:sz w:val="36"/>
          <w:szCs w:val="36"/>
        </w:rPr>
        <w:id w:val="-1298442150"/>
        <w:placeholder>
          <w:docPart w:val="0CDE6CCAE832407BB7A4A3913EC72B57"/>
        </w:placeholder>
        <w:text/>
      </w:sdtPr>
      <w:sdtEndPr/>
      <w:sdtContent>
        <w:p w14:paraId="6416E935" w14:textId="5CFE8E7D" w:rsidR="00645DBE" w:rsidRPr="00645DBE" w:rsidRDefault="00E2646C" w:rsidP="00645DBE">
          <w:pPr>
            <w:pStyle w:val="Titre"/>
            <w:spacing w:before="120"/>
            <w:rPr>
              <w:rFonts w:ascii="Gudea" w:hAnsi="Gudea"/>
              <w:color w:val="00B0F0"/>
              <w:sz w:val="36"/>
              <w:szCs w:val="36"/>
            </w:rPr>
          </w:pPr>
          <w:r>
            <w:rPr>
              <w:rFonts w:ascii="Gudea" w:hAnsi="Gudea"/>
              <w:color w:val="00B0F0"/>
              <w:sz w:val="36"/>
              <w:szCs w:val="36"/>
            </w:rPr>
            <w:t xml:space="preserve">Sommer- und Winterquartiere </w:t>
          </w:r>
          <w:r w:rsidRPr="00430757">
            <w:rPr>
              <w:rFonts w:ascii="Gudea" w:hAnsi="Gudea"/>
              <w:color w:val="00B0F0"/>
              <w:sz w:val="36"/>
              <w:szCs w:val="36"/>
            </w:rPr>
            <w:t>der Störche vergleichen</w:t>
          </w:r>
        </w:p>
      </w:sdtContent>
    </w:sdt>
    <w:p w14:paraId="2CAD3A89" w14:textId="0552B88D" w:rsidR="00645DBE" w:rsidRDefault="00645DBE" w:rsidP="003A6839">
      <w:pPr>
        <w:rPr>
          <w:rFonts w:ascii="Gudea" w:hAnsi="Gudea"/>
          <w:sz w:val="21"/>
          <w:szCs w:val="21"/>
        </w:rPr>
      </w:pPr>
      <w:r w:rsidRPr="00B05552">
        <w:rPr>
          <w:rFonts w:ascii="Gudea" w:hAnsi="Gudea"/>
          <w:noProof/>
          <w:sz w:val="21"/>
          <w:szCs w:val="21"/>
          <w:lang w:eastAsia="de-CH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7079A01" wp14:editId="6E354783">
                <wp:simplePos x="0" y="0"/>
                <wp:positionH relativeFrom="column">
                  <wp:posOffset>-90170</wp:posOffset>
                </wp:positionH>
                <wp:positionV relativeFrom="paragraph">
                  <wp:posOffset>-720090</wp:posOffset>
                </wp:positionV>
                <wp:extent cx="2447925" cy="39306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7925" cy="393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54E6CA" w14:textId="3F36321E" w:rsidR="00F317D1" w:rsidRDefault="00F317D1" w:rsidP="00B05552">
                            <w:pPr>
                              <w:pStyle w:val="Corpsdetexte"/>
                              <w:kinsoku w:val="0"/>
                              <w:overflowPunct w:val="0"/>
                              <w:spacing w:before="1"/>
                            </w:pPr>
                            <w:proofErr w:type="spellStart"/>
                            <w:r>
                              <w:t>Auftrag</w:t>
                            </w:r>
                            <w:proofErr w:type="spellEnd"/>
                            <w:r>
                              <w:t xml:space="preserve"> 12</w:t>
                            </w:r>
                          </w:p>
                          <w:p w14:paraId="542692C5" w14:textId="77777777" w:rsidR="00F317D1" w:rsidRPr="00B05552" w:rsidRDefault="00F317D1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7079A0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1pt;margin-top:-56.7pt;width:192.75pt;height:30.95pt;z-index:25166233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" filled="f" stroked="f">
                <v:textbox style="mso-fit-shape-to-text:t">
                  <w:txbxContent>
                    <w:p w14:paraId="0054E6CA" w14:textId="3F36321E" w:rsidR="00F317D1" w:rsidRDefault="00F317D1" w:rsidP="00B05552">
                      <w:pPr>
                        <w:pStyle w:val="Corpsdetexte"/>
                        <w:kinsoku w:val="0"/>
                        <w:overflowPunct w:val="0"/>
                        <w:spacing w:before="1"/>
                      </w:pPr>
                      <w:proofErr w:type="spellStart"/>
                      <w:r>
                        <w:t>Auftrag</w:t>
                      </w:r>
                      <w:proofErr w:type="spellEnd"/>
                      <w:r>
                        <w:t xml:space="preserve"> 12</w:t>
                      </w:r>
                    </w:p>
                    <w:p w14:paraId="542692C5" w14:textId="77777777" w:rsidR="00F317D1" w:rsidRPr="00B05552" w:rsidRDefault="00F317D1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3A5962" w14:textId="77777777" w:rsidR="00645DBE" w:rsidRPr="009026A7" w:rsidRDefault="00645DBE" w:rsidP="00645DBE">
      <w:pPr>
        <w:rPr>
          <w:rFonts w:ascii="Gudea" w:hAnsi="Gudea"/>
          <w:sz w:val="21"/>
          <w:szCs w:val="21"/>
        </w:rPr>
      </w:pPr>
    </w:p>
    <w:p w14:paraId="0283CD83" w14:textId="77777777" w:rsidR="00645DBE" w:rsidRPr="009026A7" w:rsidRDefault="00645DBE" w:rsidP="00645DBE">
      <w:pPr>
        <w:spacing w:line="280" w:lineRule="atLeast"/>
        <w:rPr>
          <w:rFonts w:ascii="Gudea" w:hAnsi="Gudea"/>
          <w:b/>
          <w:sz w:val="21"/>
          <w:szCs w:val="21"/>
        </w:rPr>
      </w:pPr>
      <w:r w:rsidRPr="009026A7">
        <w:rPr>
          <w:rFonts w:ascii="Gudea" w:hAnsi="Gudea"/>
          <w:b/>
          <w:sz w:val="21"/>
          <w:szCs w:val="21"/>
        </w:rPr>
        <w:t xml:space="preserve">Info für die Lehrperson </w:t>
      </w:r>
    </w:p>
    <w:p w14:paraId="156FC3F4" w14:textId="77777777" w:rsidR="00645DBE" w:rsidRPr="009026A7" w:rsidRDefault="00645DBE" w:rsidP="00645DBE">
      <w:pPr>
        <w:spacing w:line="280" w:lineRule="atLeast"/>
        <w:rPr>
          <w:rFonts w:ascii="Gudea" w:hAnsi="Gudea"/>
          <w:b/>
          <w:sz w:val="21"/>
          <w:szCs w:val="21"/>
        </w:rPr>
      </w:pPr>
    </w:p>
    <w:p w14:paraId="7C363977" w14:textId="77777777" w:rsidR="0024369A" w:rsidRPr="007F7E17" w:rsidRDefault="0024369A" w:rsidP="0024369A">
      <w:pPr>
        <w:shd w:val="clear" w:color="auto" w:fill="DAEEF3" w:themeFill="accent5" w:themeFillTint="33"/>
        <w:tabs>
          <w:tab w:val="left" w:pos="415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>
        <w:rPr>
          <w:rFonts w:ascii="Gudea" w:hAnsi="Gudea"/>
          <w:sz w:val="21"/>
          <w:szCs w:val="21"/>
        </w:rPr>
        <w:tab/>
      </w:r>
    </w:p>
    <w:p w14:paraId="4747881C" w14:textId="77777777" w:rsidR="0024369A" w:rsidRPr="009026A7" w:rsidRDefault="0024369A" w:rsidP="0024369A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Was?</w:t>
      </w:r>
      <w:r w:rsidRPr="009026A7">
        <w:rPr>
          <w:rFonts w:ascii="Gudea" w:hAnsi="Gudea"/>
          <w:sz w:val="21"/>
          <w:szCs w:val="21"/>
        </w:rPr>
        <w:t xml:space="preserve"> </w:t>
      </w:r>
    </w:p>
    <w:p w14:paraId="3EC6AB11" w14:textId="53CC1059" w:rsidR="00645DBE" w:rsidRDefault="0024369A" w:rsidP="0024369A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  <w:r w:rsidR="00645DBE">
        <w:rPr>
          <w:rFonts w:ascii="Gudea" w:hAnsi="Gudea"/>
          <w:sz w:val="21"/>
          <w:szCs w:val="21"/>
        </w:rPr>
        <w:t xml:space="preserve">Die Lebensräume und das Nahrungsangebot der Störche in der Schweiz, auf den Durchzugsrouten </w:t>
      </w:r>
      <w:r w:rsidR="00902EE2">
        <w:rPr>
          <w:rFonts w:ascii="Gudea" w:hAnsi="Gudea"/>
          <w:sz w:val="21"/>
          <w:szCs w:val="21"/>
        </w:rPr>
        <w:br/>
      </w:r>
      <w:r w:rsidR="00645DBE">
        <w:rPr>
          <w:rFonts w:ascii="Gudea" w:hAnsi="Gudea"/>
          <w:sz w:val="21"/>
          <w:szCs w:val="21"/>
        </w:rPr>
        <w:t xml:space="preserve">sowie in den Winterquartieren unterscheidet sich. Störche sind aber sehr anpassungsfähig und können </w:t>
      </w:r>
      <w:r w:rsidR="00577BB5">
        <w:rPr>
          <w:rFonts w:ascii="Gudea" w:hAnsi="Gudea"/>
          <w:sz w:val="21"/>
          <w:szCs w:val="21"/>
        </w:rPr>
        <w:br/>
      </w:r>
      <w:r w:rsidR="00645DBE">
        <w:rPr>
          <w:rFonts w:ascii="Gudea" w:hAnsi="Gudea"/>
          <w:sz w:val="21"/>
          <w:szCs w:val="21"/>
        </w:rPr>
        <w:t xml:space="preserve">sich situativ neue Futterquellen erschliessen. </w:t>
      </w:r>
    </w:p>
    <w:p w14:paraId="01A52503" w14:textId="77777777" w:rsidR="00645DBE" w:rsidRDefault="00645DBE" w:rsidP="00645DB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</w:p>
    <w:p w14:paraId="33F2EE13" w14:textId="1AD0F019" w:rsidR="00645DBE" w:rsidRDefault="00645DBE" w:rsidP="00645DB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  <w:t>Anhand von ausgewählten Bildern aus der Schweiz, sowie zwei möglichen Winterquartieren in Spanien und Mali beschr</w:t>
      </w:r>
      <w:r w:rsidR="006C3482">
        <w:rPr>
          <w:rFonts w:ascii="Gudea" w:hAnsi="Gudea"/>
          <w:sz w:val="21"/>
          <w:szCs w:val="21"/>
        </w:rPr>
        <w:t>eiben und vergleichen die Schül</w:t>
      </w:r>
      <w:r>
        <w:rPr>
          <w:rFonts w:ascii="Gudea" w:hAnsi="Gudea"/>
          <w:sz w:val="21"/>
          <w:szCs w:val="21"/>
        </w:rPr>
        <w:t xml:space="preserve">erinnen und Schüler die Lebensräume der Störche. </w:t>
      </w:r>
      <w:r w:rsidR="00902EE2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Sie finden Unterschiede und Gemeinsamkeiten und machen sich Überlegungen zur Lebensweise der Störche bei uns und in der Durchzugs-und Überwinterungsquartieren. </w:t>
      </w:r>
    </w:p>
    <w:p w14:paraId="09A423E0" w14:textId="6C701A21" w:rsidR="00645DBE" w:rsidRDefault="00645DBE" w:rsidP="00645DB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</w:r>
    </w:p>
    <w:p w14:paraId="35ADED29" w14:textId="4DB15735" w:rsidR="00645DBE" w:rsidRPr="004A7031" w:rsidRDefault="00645DBE" w:rsidP="00645DBE">
      <w:pPr>
        <w:shd w:val="clear" w:color="auto" w:fill="DAEEF3" w:themeFill="accent5" w:themeFillTint="33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  <w:t xml:space="preserve">Der Auftrag baut auf den Erkenntnissen aus Auftrag 7 auf, in welchem Nahrung und Lebensräumen </w:t>
      </w:r>
      <w:r w:rsidR="00902EE2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der Störche in der Schweiz besprochen werden. </w:t>
      </w:r>
    </w:p>
    <w:p w14:paraId="443E398A" w14:textId="656E3822" w:rsidR="00645DBE" w:rsidRPr="009026A7" w:rsidRDefault="00645DBE" w:rsidP="00645DBE">
      <w:pPr>
        <w:shd w:val="clear" w:color="auto" w:fill="DAEEF3" w:themeFill="accent5" w:themeFillTint="33"/>
        <w:spacing w:line="280" w:lineRule="atLeast"/>
        <w:rPr>
          <w:rFonts w:ascii="Gudea" w:hAnsi="Gudea"/>
          <w:sz w:val="21"/>
          <w:szCs w:val="21"/>
        </w:rPr>
      </w:pPr>
    </w:p>
    <w:p w14:paraId="223236D4" w14:textId="77777777" w:rsidR="00645DBE" w:rsidRPr="009026A7" w:rsidRDefault="00645DBE" w:rsidP="00645DBE">
      <w:pPr>
        <w:spacing w:line="280" w:lineRule="atLeast"/>
        <w:rPr>
          <w:rFonts w:ascii="Gudea" w:hAnsi="Gudea"/>
          <w:sz w:val="21"/>
          <w:szCs w:val="21"/>
        </w:rPr>
      </w:pPr>
    </w:p>
    <w:p w14:paraId="7B6E38BB" w14:textId="77777777" w:rsidR="00645DBE" w:rsidRDefault="00645DBE" w:rsidP="00645DBE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b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</w:p>
    <w:p w14:paraId="4E835658" w14:textId="77777777" w:rsidR="00645DBE" w:rsidRPr="009026A7" w:rsidRDefault="00645DBE" w:rsidP="00645DBE">
      <w:pPr>
        <w:shd w:val="clear" w:color="auto" w:fill="B6DDE8" w:themeFill="accent5" w:themeFillTint="66"/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b/>
          <w:sz w:val="21"/>
          <w:szCs w:val="21"/>
        </w:rPr>
        <w:tab/>
      </w:r>
      <w:r w:rsidRPr="009026A7">
        <w:rPr>
          <w:rFonts w:ascii="Gudea" w:hAnsi="Gudea"/>
          <w:b/>
          <w:sz w:val="21"/>
          <w:szCs w:val="21"/>
        </w:rPr>
        <w:t>Wie?</w:t>
      </w:r>
      <w:r w:rsidRPr="009026A7">
        <w:rPr>
          <w:rFonts w:ascii="Gudea" w:hAnsi="Gudea"/>
          <w:sz w:val="21"/>
          <w:szCs w:val="21"/>
        </w:rPr>
        <w:t xml:space="preserve"> </w:t>
      </w:r>
    </w:p>
    <w:p w14:paraId="10C5AADE" w14:textId="7F511C2B" w:rsidR="00645DBE" w:rsidRPr="00A33595" w:rsidRDefault="00645DBE" w:rsidP="007B10BC">
      <w:pPr>
        <w:shd w:val="clear" w:color="auto" w:fill="B6DDE8" w:themeFill="accent5" w:themeFillTint="66"/>
        <w:tabs>
          <w:tab w:val="left" w:pos="510"/>
          <w:tab w:val="left" w:pos="567"/>
        </w:tabs>
        <w:spacing w:line="280" w:lineRule="atLeast"/>
        <w:ind w:left="284" w:hanging="284"/>
        <w:rPr>
          <w:rFonts w:ascii="Gudea" w:hAnsi="Gudea"/>
          <w:sz w:val="21"/>
          <w:szCs w:val="21"/>
        </w:rPr>
      </w:pPr>
      <w:r>
        <w:rPr>
          <w:rFonts w:ascii="Gudea" w:hAnsi="Gudea"/>
          <w:sz w:val="21"/>
          <w:szCs w:val="21"/>
        </w:rPr>
        <w:tab/>
        <w:t>Zu den Ländern</w:t>
      </w:r>
      <w:r w:rsidR="00B11D9C">
        <w:rPr>
          <w:rFonts w:ascii="Gudea" w:hAnsi="Gudea"/>
          <w:sz w:val="21"/>
          <w:szCs w:val="21"/>
        </w:rPr>
        <w:t xml:space="preserve"> Schweiz, Spanien und Mali stehen hinten im Auftrag</w:t>
      </w:r>
      <w:r>
        <w:rPr>
          <w:rFonts w:ascii="Gudea" w:hAnsi="Gudea"/>
          <w:sz w:val="21"/>
          <w:szCs w:val="21"/>
        </w:rPr>
        <w:t xml:space="preserve"> je eine Fotoseite zur Verfügung. </w:t>
      </w:r>
      <w:r w:rsidR="00902EE2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Damit alle Schülerinnen und Schüler die Fotos gut sehen können, sind für Kleingruppen je ein Set </w:t>
      </w:r>
      <w:r w:rsidR="00902EE2">
        <w:rPr>
          <w:rFonts w:ascii="Gudea" w:hAnsi="Gudea"/>
          <w:sz w:val="21"/>
          <w:szCs w:val="21"/>
        </w:rPr>
        <w:br/>
      </w:r>
      <w:r>
        <w:rPr>
          <w:rFonts w:ascii="Gudea" w:hAnsi="Gudea"/>
          <w:sz w:val="21"/>
          <w:szCs w:val="21"/>
        </w:rPr>
        <w:t xml:space="preserve">mit den drei Fotoseiten auszudrucken, bzw. auf einem Beamer zu zeigen. </w:t>
      </w:r>
      <w:r w:rsidR="00A33595">
        <w:rPr>
          <w:rFonts w:ascii="Gudea" w:hAnsi="Gudea"/>
          <w:sz w:val="21"/>
          <w:szCs w:val="21"/>
        </w:rPr>
        <w:br/>
      </w:r>
      <w:r w:rsidR="00A33595">
        <w:rPr>
          <w:rFonts w:ascii="Gudea" w:hAnsi="Gudea"/>
          <w:sz w:val="21"/>
          <w:szCs w:val="21"/>
        </w:rPr>
        <w:br/>
      </w:r>
      <w:r w:rsidR="004B73AD">
        <w:rPr>
          <w:rFonts w:ascii="Wingdings" w:hAnsi="Wingdings"/>
        </w:rPr>
        <w:sym w:font="Wingdings 2" w:char="F097"/>
      </w:r>
      <w:r w:rsidR="004B73AD" w:rsidRPr="00A33595">
        <w:rPr>
          <w:rFonts w:ascii="Gudea" w:hAnsi="Gudea"/>
          <w:sz w:val="21"/>
          <w:szCs w:val="21"/>
        </w:rPr>
        <w:t xml:space="preserve"> </w:t>
      </w:r>
      <w:r w:rsidR="00A33595">
        <w:rPr>
          <w:rFonts w:ascii="Gudea" w:hAnsi="Gudea"/>
          <w:sz w:val="21"/>
          <w:szCs w:val="21"/>
        </w:rPr>
        <w:tab/>
      </w:r>
      <w:r w:rsidRPr="00A33595">
        <w:rPr>
          <w:rFonts w:ascii="Gudea" w:hAnsi="Gudea"/>
          <w:sz w:val="21"/>
          <w:szCs w:val="21"/>
        </w:rPr>
        <w:t xml:space="preserve">In der ersten Aufgabe schauen sich die Schülerinnen und Schüler die Bilder genau an und </w:t>
      </w:r>
      <w:r w:rsidR="00A33595">
        <w:rPr>
          <w:rFonts w:ascii="Gudea" w:hAnsi="Gudea"/>
          <w:sz w:val="21"/>
          <w:szCs w:val="21"/>
        </w:rPr>
        <w:br/>
      </w:r>
      <w:r w:rsidR="00A33595">
        <w:rPr>
          <w:rFonts w:ascii="Gudea" w:hAnsi="Gudea"/>
          <w:sz w:val="21"/>
          <w:szCs w:val="21"/>
        </w:rPr>
        <w:tab/>
      </w:r>
      <w:r w:rsidRPr="00A33595">
        <w:rPr>
          <w:rFonts w:ascii="Gudea" w:hAnsi="Gudea"/>
          <w:sz w:val="21"/>
          <w:szCs w:val="21"/>
        </w:rPr>
        <w:t xml:space="preserve">beschreiben diese. </w:t>
      </w:r>
      <w:r w:rsidR="00A33595">
        <w:rPr>
          <w:rFonts w:ascii="Gudea" w:hAnsi="Gudea"/>
          <w:sz w:val="21"/>
          <w:szCs w:val="21"/>
        </w:rPr>
        <w:br/>
      </w:r>
      <w:r w:rsidR="004B73AD">
        <w:rPr>
          <w:rFonts w:ascii="Wingdings" w:hAnsi="Wingdings"/>
        </w:rPr>
        <w:sym w:font="Wingdings 2" w:char="F097"/>
      </w:r>
      <w:r w:rsidR="004B73AD" w:rsidRPr="00A33595">
        <w:rPr>
          <w:rFonts w:ascii="Gudea" w:hAnsi="Gudea"/>
          <w:sz w:val="21"/>
          <w:szCs w:val="21"/>
        </w:rPr>
        <w:t xml:space="preserve"> </w:t>
      </w:r>
      <w:r w:rsidR="00A33595">
        <w:rPr>
          <w:rFonts w:ascii="Gudea" w:hAnsi="Gudea"/>
          <w:sz w:val="21"/>
          <w:szCs w:val="21"/>
        </w:rPr>
        <w:tab/>
      </w:r>
      <w:r w:rsidRPr="00A33595">
        <w:rPr>
          <w:rFonts w:ascii="Gudea" w:hAnsi="Gudea"/>
          <w:sz w:val="21"/>
          <w:szCs w:val="21"/>
        </w:rPr>
        <w:t>In der zweiten Aufgabe stellen sie Vermutungen an ü</w:t>
      </w:r>
      <w:r w:rsidR="006D6F10" w:rsidRPr="00A33595">
        <w:rPr>
          <w:rFonts w:ascii="Gudea" w:hAnsi="Gudea"/>
          <w:sz w:val="21"/>
          <w:szCs w:val="21"/>
        </w:rPr>
        <w:t>ber die Lebensweise der Störche</w:t>
      </w:r>
      <w:r w:rsidRPr="00A33595">
        <w:rPr>
          <w:rFonts w:ascii="Gudea" w:hAnsi="Gudea"/>
          <w:sz w:val="21"/>
          <w:szCs w:val="21"/>
        </w:rPr>
        <w:t xml:space="preserve"> an </w:t>
      </w:r>
      <w:r w:rsidR="00A33595">
        <w:rPr>
          <w:rFonts w:ascii="Gudea" w:hAnsi="Gudea"/>
          <w:sz w:val="21"/>
          <w:szCs w:val="21"/>
        </w:rPr>
        <w:br/>
      </w:r>
      <w:r w:rsidR="00A33595">
        <w:rPr>
          <w:rFonts w:ascii="Gudea" w:hAnsi="Gudea"/>
          <w:sz w:val="21"/>
          <w:szCs w:val="21"/>
        </w:rPr>
        <w:tab/>
      </w:r>
      <w:r w:rsidRPr="00A33595">
        <w:rPr>
          <w:rFonts w:ascii="Gudea" w:hAnsi="Gudea"/>
          <w:sz w:val="21"/>
          <w:szCs w:val="21"/>
        </w:rPr>
        <w:t xml:space="preserve">den unterschiedlichen Orten und füllen die entsprechende Tabelle aus. </w:t>
      </w:r>
      <w:r w:rsidR="00A33595">
        <w:rPr>
          <w:rFonts w:ascii="Gudea" w:hAnsi="Gudea"/>
          <w:sz w:val="21"/>
          <w:szCs w:val="21"/>
        </w:rPr>
        <w:br/>
      </w:r>
      <w:r w:rsidR="004B73AD">
        <w:rPr>
          <w:rFonts w:ascii="Wingdings" w:hAnsi="Wingdings"/>
        </w:rPr>
        <w:sym w:font="Wingdings 2" w:char="F097"/>
      </w:r>
      <w:r w:rsidR="004B73AD" w:rsidRPr="00A33595">
        <w:rPr>
          <w:rFonts w:ascii="Gudea" w:hAnsi="Gudea"/>
          <w:sz w:val="21"/>
          <w:szCs w:val="21"/>
        </w:rPr>
        <w:t xml:space="preserve"> </w:t>
      </w:r>
      <w:r w:rsidR="00A33595">
        <w:rPr>
          <w:rFonts w:ascii="Gudea" w:hAnsi="Gudea"/>
          <w:sz w:val="21"/>
          <w:szCs w:val="21"/>
        </w:rPr>
        <w:tab/>
      </w:r>
      <w:r w:rsidRPr="00A33595">
        <w:rPr>
          <w:rFonts w:ascii="Gudea" w:hAnsi="Gudea"/>
          <w:sz w:val="21"/>
          <w:szCs w:val="21"/>
        </w:rPr>
        <w:t xml:space="preserve">In der dritten Aufgabe werden die drei </w:t>
      </w:r>
      <w:r w:rsidR="00960A95">
        <w:rPr>
          <w:rFonts w:ascii="Gudea" w:hAnsi="Gudea"/>
          <w:sz w:val="21"/>
          <w:szCs w:val="21"/>
        </w:rPr>
        <w:t>Länder</w:t>
      </w:r>
      <w:r w:rsidRPr="00A33595">
        <w:rPr>
          <w:rFonts w:ascii="Gudea" w:hAnsi="Gudea"/>
          <w:sz w:val="21"/>
          <w:szCs w:val="21"/>
        </w:rPr>
        <w:t xml:space="preserve"> </w:t>
      </w:r>
      <w:bookmarkStart w:id="0" w:name="_GoBack"/>
      <w:r w:rsidRPr="00A33595">
        <w:rPr>
          <w:rFonts w:ascii="Gudea" w:hAnsi="Gudea"/>
          <w:sz w:val="21"/>
          <w:szCs w:val="21"/>
        </w:rPr>
        <w:t xml:space="preserve">verglichen </w:t>
      </w:r>
      <w:bookmarkEnd w:id="0"/>
      <w:r w:rsidRPr="00A33595">
        <w:rPr>
          <w:rFonts w:ascii="Gudea" w:hAnsi="Gudea"/>
          <w:sz w:val="21"/>
          <w:szCs w:val="21"/>
        </w:rPr>
        <w:t xml:space="preserve">und Gemeinsamkeiten und Unterschiede </w:t>
      </w:r>
      <w:r w:rsidR="00902EE2" w:rsidRPr="00A33595">
        <w:rPr>
          <w:rFonts w:ascii="Gudea" w:hAnsi="Gudea"/>
          <w:sz w:val="21"/>
          <w:szCs w:val="21"/>
        </w:rPr>
        <w:br/>
      </w:r>
      <w:r w:rsidR="00A33595">
        <w:rPr>
          <w:rFonts w:ascii="Gudea" w:hAnsi="Gudea"/>
          <w:sz w:val="21"/>
          <w:szCs w:val="21"/>
        </w:rPr>
        <w:tab/>
      </w:r>
      <w:r w:rsidRPr="00A33595">
        <w:rPr>
          <w:rFonts w:ascii="Gudea" w:hAnsi="Gudea"/>
          <w:sz w:val="21"/>
          <w:szCs w:val="21"/>
        </w:rPr>
        <w:t xml:space="preserve">gesucht. </w:t>
      </w:r>
      <w:r w:rsidR="00902EE2" w:rsidRPr="00A33595">
        <w:rPr>
          <w:rFonts w:ascii="Gudea" w:hAnsi="Gudea"/>
          <w:sz w:val="21"/>
          <w:szCs w:val="21"/>
        </w:rPr>
        <w:br/>
      </w:r>
      <w:r w:rsidR="00902EE2" w:rsidRPr="00A33595">
        <w:rPr>
          <w:rFonts w:ascii="Gudea" w:hAnsi="Gudea"/>
          <w:sz w:val="21"/>
          <w:szCs w:val="21"/>
        </w:rPr>
        <w:br/>
      </w:r>
      <w:r w:rsidRPr="00A33595">
        <w:rPr>
          <w:rFonts w:ascii="Gudea" w:hAnsi="Gudea"/>
          <w:sz w:val="21"/>
          <w:szCs w:val="21"/>
        </w:rPr>
        <w:t xml:space="preserve">In einem Klassengespräch können Fragen diskutiert werden wie z.B.: </w:t>
      </w:r>
      <w:r w:rsidR="00A33595">
        <w:rPr>
          <w:rFonts w:ascii="Gudea" w:hAnsi="Gudea"/>
          <w:sz w:val="21"/>
          <w:szCs w:val="21"/>
        </w:rPr>
        <w:br/>
      </w:r>
      <w:r w:rsidR="004B73AD">
        <w:rPr>
          <w:rFonts w:ascii="Wingdings" w:hAnsi="Wingdings"/>
        </w:rPr>
        <w:sym w:font="Wingdings 2" w:char="F097"/>
      </w:r>
      <w:r w:rsidR="004B73AD" w:rsidRPr="00A33595">
        <w:rPr>
          <w:rFonts w:ascii="Gudea" w:hAnsi="Gudea"/>
          <w:sz w:val="21"/>
          <w:szCs w:val="21"/>
        </w:rPr>
        <w:t xml:space="preserve"> </w:t>
      </w:r>
      <w:r w:rsidR="00A33595">
        <w:rPr>
          <w:rFonts w:ascii="Gudea" w:hAnsi="Gudea"/>
          <w:sz w:val="21"/>
          <w:szCs w:val="21"/>
        </w:rPr>
        <w:tab/>
      </w:r>
      <w:r w:rsidRPr="00A33595">
        <w:rPr>
          <w:rFonts w:ascii="Gudea" w:hAnsi="Gudea"/>
          <w:sz w:val="21"/>
          <w:szCs w:val="21"/>
        </w:rPr>
        <w:t>Was fällt besonders auf?</w:t>
      </w:r>
      <w:r w:rsidR="00A33595">
        <w:rPr>
          <w:rFonts w:ascii="Gudea" w:hAnsi="Gudea"/>
          <w:sz w:val="21"/>
          <w:szCs w:val="21"/>
        </w:rPr>
        <w:br/>
      </w:r>
      <w:r w:rsidR="004B73AD">
        <w:rPr>
          <w:rFonts w:ascii="Wingdings" w:hAnsi="Wingdings"/>
        </w:rPr>
        <w:sym w:font="Wingdings 2" w:char="F097"/>
      </w:r>
      <w:r w:rsidR="004B73AD" w:rsidRPr="00A33595">
        <w:rPr>
          <w:rFonts w:ascii="Gudea" w:hAnsi="Gudea"/>
          <w:sz w:val="21"/>
          <w:szCs w:val="21"/>
        </w:rPr>
        <w:t xml:space="preserve"> </w:t>
      </w:r>
      <w:r w:rsidR="00A33595">
        <w:rPr>
          <w:rFonts w:ascii="Gudea" w:hAnsi="Gudea"/>
          <w:sz w:val="21"/>
          <w:szCs w:val="21"/>
        </w:rPr>
        <w:tab/>
      </w:r>
      <w:r w:rsidRPr="00A33595">
        <w:rPr>
          <w:rFonts w:ascii="Gudea" w:hAnsi="Gudea"/>
          <w:sz w:val="21"/>
          <w:szCs w:val="21"/>
        </w:rPr>
        <w:t>Wie passt sich der Storch an die verschiedenen Lebensräume an?</w:t>
      </w:r>
      <w:r w:rsidR="00A33595">
        <w:rPr>
          <w:rFonts w:ascii="Gudea" w:hAnsi="Gudea"/>
          <w:sz w:val="21"/>
          <w:szCs w:val="21"/>
        </w:rPr>
        <w:br/>
      </w:r>
      <w:r w:rsidR="004B73AD">
        <w:rPr>
          <w:rFonts w:ascii="Wingdings" w:hAnsi="Wingdings"/>
        </w:rPr>
        <w:sym w:font="Wingdings 2" w:char="F097"/>
      </w:r>
      <w:r w:rsidR="004B73AD" w:rsidRPr="00A33595">
        <w:rPr>
          <w:rFonts w:ascii="Gudea" w:hAnsi="Gudea"/>
          <w:sz w:val="21"/>
          <w:szCs w:val="21"/>
        </w:rPr>
        <w:t xml:space="preserve"> </w:t>
      </w:r>
      <w:r w:rsidR="00A33595">
        <w:rPr>
          <w:rFonts w:ascii="Gudea" w:hAnsi="Gudea"/>
          <w:sz w:val="21"/>
          <w:szCs w:val="21"/>
        </w:rPr>
        <w:tab/>
      </w:r>
      <w:r w:rsidRPr="00A33595">
        <w:rPr>
          <w:rFonts w:ascii="Gudea" w:hAnsi="Gudea"/>
          <w:sz w:val="21"/>
          <w:szCs w:val="21"/>
        </w:rPr>
        <w:t>Findet der Storch überall alles zum Überleben?</w:t>
      </w:r>
      <w:r w:rsidR="00902EE2" w:rsidRPr="00A33595">
        <w:rPr>
          <w:rFonts w:ascii="Gudea" w:hAnsi="Gudea"/>
          <w:sz w:val="21"/>
          <w:szCs w:val="21"/>
        </w:rPr>
        <w:br/>
      </w:r>
      <w:r w:rsidR="00902EE2" w:rsidRPr="00A33595">
        <w:rPr>
          <w:rFonts w:ascii="Gudea" w:hAnsi="Gudea"/>
          <w:sz w:val="21"/>
          <w:szCs w:val="21"/>
        </w:rPr>
        <w:br/>
      </w:r>
      <w:r w:rsidRPr="00A33595">
        <w:rPr>
          <w:rFonts w:ascii="Gudea" w:hAnsi="Gudea"/>
          <w:sz w:val="21"/>
          <w:szCs w:val="21"/>
        </w:rPr>
        <w:t xml:space="preserve">Wenn aufgrund von eigenen Storchenbegegnungen oder Recherchen weitere Informationen </w:t>
      </w:r>
      <w:r w:rsidR="007B10BC">
        <w:rPr>
          <w:rFonts w:ascii="Gudea" w:hAnsi="Gudea"/>
          <w:sz w:val="21"/>
          <w:szCs w:val="21"/>
        </w:rPr>
        <w:br/>
      </w:r>
      <w:r w:rsidRPr="00A33595">
        <w:rPr>
          <w:rFonts w:ascii="Gudea" w:hAnsi="Gudea"/>
          <w:sz w:val="21"/>
          <w:szCs w:val="21"/>
        </w:rPr>
        <w:t xml:space="preserve">oder Bilder zur Verfügung stehen, werden diese in den Vergleich einbezogen. </w:t>
      </w:r>
    </w:p>
    <w:p w14:paraId="007B63DE" w14:textId="77777777" w:rsidR="006D6F10" w:rsidRPr="00645DBE" w:rsidRDefault="006D6F10" w:rsidP="00645DBE">
      <w:pPr>
        <w:shd w:val="clear" w:color="auto" w:fill="B6DDE8" w:themeFill="accent5" w:themeFillTint="66"/>
        <w:spacing w:line="280" w:lineRule="atLeast"/>
        <w:rPr>
          <w:rFonts w:ascii="Gudea" w:hAnsi="Gudea"/>
          <w:sz w:val="21"/>
          <w:szCs w:val="21"/>
        </w:rPr>
      </w:pPr>
    </w:p>
    <w:p w14:paraId="0CAB6D8B" w14:textId="554302C1" w:rsidR="00645DBE" w:rsidRDefault="00645DBE" w:rsidP="003A6839">
      <w:pPr>
        <w:rPr>
          <w:rFonts w:ascii="Gudea" w:hAnsi="Gudea"/>
          <w:sz w:val="21"/>
          <w:szCs w:val="21"/>
        </w:rPr>
      </w:pPr>
    </w:p>
    <w:p w14:paraId="279623D2" w14:textId="3F863EC6" w:rsidR="00645DBE" w:rsidRDefault="00645DBE" w:rsidP="003A6839">
      <w:pPr>
        <w:rPr>
          <w:rFonts w:ascii="Gudea" w:hAnsi="Gudea"/>
          <w:sz w:val="21"/>
          <w:szCs w:val="21"/>
        </w:rPr>
      </w:pPr>
    </w:p>
    <w:p w14:paraId="71A2C05D" w14:textId="77777777" w:rsidR="00163DAB" w:rsidRDefault="00163DAB">
      <w:pPr>
        <w:spacing w:after="200" w:line="276" w:lineRule="auto"/>
        <w:rPr>
          <w:rFonts w:ascii="DCH-Basisschrift" w:hAnsi="DCH-Basisschrift"/>
          <w:color w:val="215868" w:themeColor="accent5" w:themeShade="80"/>
          <w:sz w:val="24"/>
          <w:szCs w:val="24"/>
        </w:rPr>
      </w:pPr>
      <w:r>
        <w:rPr>
          <w:rFonts w:ascii="DCH-Basisschrift" w:hAnsi="DCH-Basisschrift"/>
          <w:color w:val="215868" w:themeColor="accent5" w:themeShade="80"/>
          <w:sz w:val="24"/>
          <w:szCs w:val="24"/>
        </w:rPr>
        <w:br w:type="page"/>
      </w:r>
    </w:p>
    <w:p w14:paraId="66B8BCB1" w14:textId="74FA3C5D" w:rsidR="007B10BC" w:rsidRDefault="00016CE6" w:rsidP="007B10BC">
      <w:pPr>
        <w:spacing w:line="520" w:lineRule="exact"/>
        <w:rPr>
          <w:rFonts w:ascii="DCH-Basisschrift" w:hAnsi="DCH-Basisschrift"/>
          <w:color w:val="215868" w:themeColor="accent5" w:themeShade="80"/>
          <w:sz w:val="24"/>
          <w:szCs w:val="24"/>
        </w:rPr>
      </w:pPr>
      <w:r w:rsidRPr="00902EE2">
        <w:rPr>
          <w:rFonts w:ascii="DCH-Basisschrift" w:hAnsi="DCH-Basisschrift"/>
          <w:color w:val="215868" w:themeColor="accent5" w:themeShade="80"/>
          <w:sz w:val="24"/>
          <w:szCs w:val="24"/>
        </w:rPr>
        <w:lastRenderedPageBreak/>
        <w:t>Schau dir</w:t>
      </w:r>
      <w:r w:rsidR="00C77C37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 die drei Fotoseiten </w:t>
      </w:r>
      <w:r w:rsidR="00415DCA" w:rsidRPr="00902EE2">
        <w:rPr>
          <w:rFonts w:ascii="DCH-Basisschrift" w:hAnsi="DCH-Basisschrift"/>
          <w:color w:val="215868" w:themeColor="accent5" w:themeShade="80"/>
          <w:sz w:val="24"/>
          <w:szCs w:val="24"/>
        </w:rPr>
        <w:t>genau an</w:t>
      </w:r>
      <w:r w:rsidR="00CE21A6" w:rsidRPr="00902EE2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 </w:t>
      </w:r>
    </w:p>
    <w:p w14:paraId="788D9432" w14:textId="76F9C2F2" w:rsidR="003432D5" w:rsidRDefault="00CE21A6" w:rsidP="007B10BC">
      <w:pPr>
        <w:spacing w:line="520" w:lineRule="exact"/>
        <w:rPr>
          <w:rFonts w:ascii="DCH-Basisschrift" w:hAnsi="DCH-Basisschrift"/>
          <w:color w:val="215868" w:themeColor="accent5" w:themeShade="80"/>
          <w:sz w:val="24"/>
          <w:szCs w:val="24"/>
        </w:rPr>
      </w:pPr>
      <w:r w:rsidRPr="00902EE2">
        <w:rPr>
          <w:rFonts w:ascii="DCH-Basisschrift" w:hAnsi="DCH-Basisschrift"/>
          <w:color w:val="215868" w:themeColor="accent5" w:themeShade="80"/>
          <w:sz w:val="24"/>
          <w:szCs w:val="24"/>
        </w:rPr>
        <w:t>und beschreibe sie</w:t>
      </w:r>
      <w:r w:rsidR="00415DCA" w:rsidRPr="00902EE2">
        <w:rPr>
          <w:rFonts w:ascii="DCH-Basisschrift" w:hAnsi="DCH-Basisschrift"/>
          <w:color w:val="215868" w:themeColor="accent5" w:themeShade="80"/>
          <w:sz w:val="24"/>
          <w:szCs w:val="24"/>
        </w:rPr>
        <w:t>.</w:t>
      </w:r>
      <w:r w:rsidRPr="00902EE2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 </w:t>
      </w:r>
    </w:p>
    <w:p w14:paraId="159D8EC1" w14:textId="77777777" w:rsidR="007B10BC" w:rsidRDefault="007B10BC" w:rsidP="007B10BC">
      <w:pPr>
        <w:spacing w:line="400" w:lineRule="exact"/>
        <w:rPr>
          <w:rFonts w:ascii="Gudea" w:hAnsi="Gudea"/>
          <w:sz w:val="24"/>
          <w:szCs w:val="24"/>
        </w:rPr>
      </w:pPr>
    </w:p>
    <w:p w14:paraId="1606BC37" w14:textId="672871AB" w:rsidR="00CE21A6" w:rsidRPr="007B10BC" w:rsidRDefault="00C778CB" w:rsidP="00902EE2">
      <w:pPr>
        <w:spacing w:line="520" w:lineRule="exact"/>
        <w:rPr>
          <w:rFonts w:ascii="DCH-Basisschrift" w:hAnsi="DCH-Basisschrift"/>
        </w:rPr>
      </w:pPr>
      <w:r w:rsidRPr="007B10BC">
        <w:rPr>
          <w:rFonts w:ascii="DCH-Basisschrift" w:hAnsi="DCH-Basisschrift"/>
        </w:rPr>
        <w:t>Beschreibe</w:t>
      </w:r>
      <w:r w:rsidR="00CE21A6" w:rsidRPr="007B10BC">
        <w:rPr>
          <w:rFonts w:ascii="DCH-Basisschrift" w:hAnsi="DCH-Basisschrift"/>
        </w:rPr>
        <w:t xml:space="preserve"> zuerst jede Fotoseite</w:t>
      </w:r>
      <w:r w:rsidR="00415DCA" w:rsidRPr="007B10BC">
        <w:rPr>
          <w:rFonts w:ascii="DCH-Basisschrift" w:hAnsi="DCH-Basisschrift"/>
        </w:rPr>
        <w:t xml:space="preserve">. Was </w:t>
      </w:r>
      <w:r w:rsidR="00CE21A6" w:rsidRPr="007B10BC">
        <w:rPr>
          <w:rFonts w:ascii="DCH-Basisschrift" w:hAnsi="DCH-Basisschrift"/>
        </w:rPr>
        <w:t xml:space="preserve">kannst du </w:t>
      </w:r>
      <w:r w:rsidR="00415DCA" w:rsidRPr="007B10BC">
        <w:rPr>
          <w:rFonts w:ascii="DCH-Basisschrift" w:hAnsi="DCH-Basisschrift"/>
        </w:rPr>
        <w:t xml:space="preserve">darauf sehen? </w:t>
      </w:r>
      <w:r w:rsidR="007B10BC">
        <w:rPr>
          <w:rFonts w:ascii="DCH-Basisschrift" w:hAnsi="DCH-Basisschrift"/>
        </w:rPr>
        <w:br/>
      </w:r>
      <w:r w:rsidR="001962CB" w:rsidRPr="007B10BC">
        <w:rPr>
          <w:rFonts w:ascii="DCH-Basisschrift" w:hAnsi="DCH-Basisschrift"/>
        </w:rPr>
        <w:t>Wie sieht die Landschaft aus?</w:t>
      </w:r>
      <w:r w:rsidR="00CE21A6" w:rsidRPr="007B10BC">
        <w:rPr>
          <w:rFonts w:ascii="DCH-Basisschrift" w:hAnsi="DCH-Basisschrift"/>
        </w:rPr>
        <w:t xml:space="preserve"> Was machen die Störche?</w:t>
      </w:r>
    </w:p>
    <w:p w14:paraId="51646923" w14:textId="77777777" w:rsidR="00CE21A6" w:rsidRPr="007B10BC" w:rsidRDefault="00CE21A6" w:rsidP="00902EE2">
      <w:pPr>
        <w:spacing w:line="520" w:lineRule="exact"/>
        <w:rPr>
          <w:rFonts w:ascii="Gudea" w:hAnsi="Gudea"/>
        </w:rPr>
      </w:pPr>
    </w:p>
    <w:p w14:paraId="0A39A2DC" w14:textId="524E6F94" w:rsidR="00F705C0" w:rsidRPr="009026A7" w:rsidRDefault="00884772" w:rsidP="00F705C0">
      <w:pPr>
        <w:spacing w:line="280" w:lineRule="atLeast"/>
        <w:rPr>
          <w:rFonts w:ascii="Gudea" w:hAnsi="Gudea"/>
          <w:sz w:val="32"/>
          <w:szCs w:val="32"/>
        </w:rPr>
      </w:pPr>
      <w:r>
        <w:rPr>
          <w:rFonts w:ascii="DCH-Basisschrift" w:hAnsi="DCH-Basisschrift"/>
        </w:rPr>
        <w:br/>
      </w:r>
      <w:r w:rsidR="00F705C0" w:rsidRPr="007B10BC">
        <w:rPr>
          <w:rFonts w:ascii="Gudea" w:hAnsi="Gudea"/>
          <w:noProof/>
          <w:lang w:eastAsia="de-CH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6CBD86FE" wp14:editId="0D055FE8">
                <wp:simplePos x="0" y="0"/>
                <wp:positionH relativeFrom="column">
                  <wp:posOffset>5897686</wp:posOffset>
                </wp:positionH>
                <wp:positionV relativeFrom="paragraph">
                  <wp:posOffset>228675</wp:posOffset>
                </wp:positionV>
                <wp:extent cx="360" cy="360"/>
                <wp:effectExtent l="38100" t="38100" r="38100" b="38100"/>
                <wp:wrapNone/>
                <wp:docPr id="198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15D680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4" o:spid="_x0000_s1026" type="#_x0000_t75" style="position:absolute;margin-left:464.3pt;margin-top:17.9pt;width:.25pt;height: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">
                <v:imagedata r:id="rId10" o:title=""/>
              </v:shape>
            </w:pict>
          </mc:Fallback>
        </mc:AlternateContent>
      </w:r>
      <w:r w:rsidR="00F705C0" w:rsidRPr="007B10BC">
        <w:rPr>
          <w:rFonts w:ascii="DCH-Basisschrift" w:hAnsi="DCH-Basisschrift"/>
        </w:rPr>
        <w:t>Fotoseite 1</w:t>
      </w:r>
      <w:r w:rsidR="00F705C0">
        <w:rPr>
          <w:rFonts w:ascii="DCH-Basisschrift" w:hAnsi="DCH-Basisschrift"/>
          <w:sz w:val="24"/>
          <w:szCs w:val="24"/>
        </w:rPr>
        <w:br/>
      </w:r>
    </w:p>
    <w:p w14:paraId="009B9C08" w14:textId="4B65BB20" w:rsidR="00F705C0" w:rsidRPr="009026A7" w:rsidRDefault="00C0574B" w:rsidP="00F705C0">
      <w:pPr>
        <w:spacing w:line="480" w:lineRule="auto"/>
        <w:rPr>
          <w:rFonts w:ascii="Gudea" w:hAnsi="Gudea"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18C88B67" wp14:editId="29D6AAFF">
                <wp:simplePos x="0" y="0"/>
                <wp:positionH relativeFrom="column">
                  <wp:posOffset>0</wp:posOffset>
                </wp:positionH>
                <wp:positionV relativeFrom="paragraph">
                  <wp:posOffset>257783</wp:posOffset>
                </wp:positionV>
                <wp:extent cx="5049520" cy="2554013"/>
                <wp:effectExtent l="0" t="0" r="36830" b="17780"/>
                <wp:wrapNone/>
                <wp:docPr id="48" name="Gruppieren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42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09A7F2" id="Gruppieren 48" o:spid="_x0000_s1026" style="position:absolute;margin-left:0;margin-top:20.3pt;width:397.6pt;height:201.1pt;z-index:251671552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4iKwwAAANsAAAAPAAAAZHJzL2Rvd25yZXYueG1sRI9Bi8Iw&#10;FITvC/sfwhO8LGuqy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2kuIis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By0RxAAAANsAAAAPAAAAZHJzL2Rvd25yZXYueG1sRI9Pi8Iw&#10;FMTvgt8hPGEvoqmraK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LUHLRH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7rVlwgAAANsAAAAPAAAAZHJzL2Rvd25yZXYueG1sRI9Bi8Iw&#10;FITvC/6H8AQvi6aK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A67rVlwgAAANsAAAAPAAAA&#10;AAAAAAAAAAAAAAcCAABkcnMvZG93bnJldi54bWxQSwUGAAAAAAMAAwC3AAAA9gIAAAAA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hD+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TGfw+hJ+gNw8AQAA//8DAFBLAQItABQABgAIAAAAIQDb4fbL7gAAAIUBAAATAAAAAAAAAAAA&#10;AAAAAAAAAABbQ29udGVudF9UeXBlc10ueG1sUEsBAi0AFAAGAAgAAAAhAFr0LFu/AAAAFQEAAAsA&#10;AAAAAAAAAAAAAAAAHwEAAF9yZWxzLy5yZWxzUEsBAi0AFAAGAAgAAAAhAFWiEP7EAAAA2wAAAA8A&#10;AAAAAAAAAAAAAAAABwIAAGRycy9kb3ducmV2LnhtbFBLBQYAAAAAAwADALcAAAD4AgAAAAA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I6JxQAAANsAAAAPAAAAZHJzL2Rvd25yZXYueG1sRI/NasMw&#10;EITvgb6D2EIuoZETi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ClcI6JxQAAANsAAAAP&#10;AAAAAAAAAAAAAAAAAAcCAABkcnMvZG93bnJldi54bWxQSwUGAAAAAAMAAwC3AAAA+QIAAAAA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CsSwwAAANsAAAAPAAAAZHJzL2Rvd25yZXYueG1sRI9Bi8Iw&#10;FITvgv8hPMGLaKrI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yjwrEsMAAADbAAAADwAA&#10;AAAAAAAAAAAAAAAHAgAAZHJzL2Rvd25yZXYueG1sUEsFBgAAAAADAAMAtwAAAPcCAAAAAA==&#10;" strokeweight="1pt"/>
              </v:group>
            </w:pict>
          </mc:Fallback>
        </mc:AlternateContent>
      </w:r>
    </w:p>
    <w:p w14:paraId="2A95D4D9" w14:textId="2E5493C1" w:rsidR="007B10BC" w:rsidRDefault="00CE21A6">
      <w:pPr>
        <w:spacing w:after="200" w:line="276" w:lineRule="auto"/>
        <w:rPr>
          <w:rFonts w:ascii="DCH-Basisschrift" w:hAnsi="DCH-Basisschrift"/>
          <w:sz w:val="24"/>
          <w:szCs w:val="24"/>
        </w:rPr>
      </w:pPr>
      <w:r>
        <w:rPr>
          <w:rFonts w:ascii="DCH-Basisschrift" w:hAnsi="DCH-Basisschrift"/>
          <w:sz w:val="24"/>
          <w:szCs w:val="24"/>
        </w:rPr>
        <w:br w:type="page"/>
      </w:r>
    </w:p>
    <w:p w14:paraId="12913C07" w14:textId="77777777" w:rsidR="00C0574B" w:rsidRDefault="001952B0" w:rsidP="007B10BC">
      <w:pPr>
        <w:spacing w:line="400" w:lineRule="exact"/>
        <w:rPr>
          <w:rFonts w:ascii="DCH-Basisschrift" w:hAnsi="DCH-Basisschrift"/>
        </w:rPr>
      </w:pPr>
      <w:r>
        <w:rPr>
          <w:rFonts w:ascii="DCH-Basisschrift" w:hAnsi="DCH-Basisschrift"/>
        </w:rPr>
        <w:lastRenderedPageBreak/>
        <w:t xml:space="preserve">Beschreibe </w:t>
      </w:r>
      <w:r w:rsidR="00CE21A6" w:rsidRPr="007B10BC">
        <w:rPr>
          <w:rFonts w:ascii="DCH-Basisschrift" w:hAnsi="DCH-Basisschrift"/>
        </w:rPr>
        <w:t>Fotoseite 2</w:t>
      </w:r>
    </w:p>
    <w:p w14:paraId="573BCB70" w14:textId="77777777" w:rsidR="00C0574B" w:rsidRDefault="00C0574B" w:rsidP="007B10BC">
      <w:pPr>
        <w:spacing w:line="400" w:lineRule="exact"/>
        <w:rPr>
          <w:rFonts w:ascii="DCH-Basisschrift" w:hAnsi="DCH-Basisschrift"/>
        </w:rPr>
      </w:pPr>
    </w:p>
    <w:p w14:paraId="0BD0FB13" w14:textId="41036AA6" w:rsidR="00CE21A6" w:rsidRPr="00C0574B" w:rsidRDefault="00C0574B" w:rsidP="007B10BC">
      <w:pPr>
        <w:spacing w:line="400" w:lineRule="exact"/>
        <w:rPr>
          <w:rFonts w:ascii="DCH-Basisschrift" w:hAnsi="DCH-Basisschrif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B1F3208" wp14:editId="3FE46F33">
                <wp:simplePos x="0" y="0"/>
                <wp:positionH relativeFrom="column">
                  <wp:posOffset>0</wp:posOffset>
                </wp:positionH>
                <wp:positionV relativeFrom="paragraph">
                  <wp:posOffset>123245</wp:posOffset>
                </wp:positionV>
                <wp:extent cx="5049520" cy="2554013"/>
                <wp:effectExtent l="0" t="0" r="36830" b="17780"/>
                <wp:wrapNone/>
                <wp:docPr id="14" name="Gruppieren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1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378030" id="Gruppieren 14" o:spid="_x0000_s1026" style="position:absolute;margin-left:0;margin-top:9.7pt;width:397.6pt;height:201.1pt;z-index:251673600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fVe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pvD8En6AXD0AAAD//wMAUEsBAi0AFAAGAAgAAAAhANvh9svuAAAAhQEAABMAAAAAAAAAAAAA&#10;AAAAAAAAAFtDb250ZW50X1R5cGVzXS54bWxQSwECLQAUAAYACAAAACEAWvQsW78AAAAVAQAACwAA&#10;AAAAAAAAAAAAAAAfAQAAX3JlbHMvLnJlbHNQSwECLQAUAAYACAAAACEAiH31XsMAAADbAAAADwAA&#10;AAAAAAAAAAAAAAAHAgAAZHJzL2Rvd25yZXYueG1sUEsFBgAAAAADAAMAtwAAAPcCAAAAAA==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v3wwAAANsAAAAPAAAAZHJzL2Rvd25yZXYueG1sRI9Bi8Iw&#10;FITvC/sfwhO8LGuqwl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gk3798MAAADbAAAADwAA&#10;AAAAAAAAAAAAAAAHAgAAZHJzL2Rvd25yZXYueG1sUEsFBgAAAAADAAMAtwAAAPcCAAAAAA==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" strokeweight="1pt"/>
              </v:group>
            </w:pict>
          </mc:Fallback>
        </mc:AlternateContent>
      </w:r>
      <w:r w:rsidR="00CE21A6" w:rsidRPr="007B10BC">
        <w:rPr>
          <w:rFonts w:ascii="DCH-Basisschrift" w:hAnsi="DCH-Basisschrift"/>
        </w:rPr>
        <w:br/>
      </w:r>
    </w:p>
    <w:p w14:paraId="640D9AA0" w14:textId="77777777" w:rsidR="00C0574B" w:rsidRDefault="00C0574B" w:rsidP="007B10BC">
      <w:pPr>
        <w:spacing w:before="200" w:line="400" w:lineRule="atLeast"/>
        <w:rPr>
          <w:rFonts w:ascii="DCH-Basisschrift" w:hAnsi="DCH-Basisschrift"/>
        </w:rPr>
      </w:pPr>
    </w:p>
    <w:p w14:paraId="7CFBBDE6" w14:textId="77777777" w:rsidR="00C0574B" w:rsidRDefault="00C0574B" w:rsidP="007B10BC">
      <w:pPr>
        <w:spacing w:before="200" w:line="400" w:lineRule="atLeast"/>
        <w:rPr>
          <w:rFonts w:ascii="DCH-Basisschrift" w:hAnsi="DCH-Basisschrift"/>
        </w:rPr>
      </w:pPr>
    </w:p>
    <w:p w14:paraId="6F8154CE" w14:textId="77777777" w:rsidR="00C0574B" w:rsidRDefault="00C0574B" w:rsidP="007B10BC">
      <w:pPr>
        <w:spacing w:before="200" w:line="400" w:lineRule="atLeast"/>
        <w:rPr>
          <w:rFonts w:ascii="DCH-Basisschrift" w:hAnsi="DCH-Basisschrift"/>
        </w:rPr>
      </w:pPr>
    </w:p>
    <w:p w14:paraId="72361719" w14:textId="77777777" w:rsidR="00C0574B" w:rsidRDefault="00C0574B" w:rsidP="007B10BC">
      <w:pPr>
        <w:spacing w:before="200" w:line="400" w:lineRule="atLeast"/>
        <w:rPr>
          <w:rFonts w:ascii="DCH-Basisschrift" w:hAnsi="DCH-Basisschrift"/>
        </w:rPr>
      </w:pPr>
    </w:p>
    <w:p w14:paraId="1977275B" w14:textId="77777777" w:rsidR="00C0574B" w:rsidRDefault="00C0574B" w:rsidP="007B10BC">
      <w:pPr>
        <w:spacing w:before="200" w:line="400" w:lineRule="atLeast"/>
        <w:rPr>
          <w:rFonts w:ascii="DCH-Basisschrift" w:hAnsi="DCH-Basisschrift"/>
        </w:rPr>
      </w:pPr>
    </w:p>
    <w:p w14:paraId="578F40D7" w14:textId="77777777" w:rsidR="00C0574B" w:rsidRDefault="00C0574B" w:rsidP="007B10BC">
      <w:pPr>
        <w:spacing w:before="200" w:line="400" w:lineRule="atLeast"/>
        <w:rPr>
          <w:rFonts w:ascii="DCH-Basisschrift" w:hAnsi="DCH-Basisschrift"/>
        </w:rPr>
      </w:pPr>
    </w:p>
    <w:p w14:paraId="712F74E1" w14:textId="63E7939D" w:rsidR="00CE21A6" w:rsidRDefault="001952B0" w:rsidP="007B10BC">
      <w:pPr>
        <w:spacing w:before="200" w:line="400" w:lineRule="atLeast"/>
        <w:rPr>
          <w:rFonts w:ascii="Gudea" w:hAnsi="Gudea"/>
        </w:rPr>
      </w:pPr>
      <w:r>
        <w:rPr>
          <w:rFonts w:ascii="DCH-Basisschrift" w:hAnsi="DCH-Basisschrift"/>
        </w:rPr>
        <w:t xml:space="preserve">Beschreibe </w:t>
      </w:r>
      <w:r w:rsidR="00CE21A6" w:rsidRPr="007B10BC">
        <w:rPr>
          <w:rFonts w:ascii="DCH-Basisschrift" w:hAnsi="DCH-Basisschrift"/>
        </w:rPr>
        <w:t>Fotoseite 3</w:t>
      </w:r>
      <w:r w:rsidR="00CE21A6" w:rsidRPr="007B10BC">
        <w:rPr>
          <w:rFonts w:ascii="DCH-Basisschrift" w:hAnsi="DCH-Basisschrift"/>
        </w:rPr>
        <w:br/>
      </w:r>
    </w:p>
    <w:p w14:paraId="4616CC72" w14:textId="40ABF052" w:rsidR="00C0574B" w:rsidRPr="007B10BC" w:rsidRDefault="00C0574B" w:rsidP="007B10BC">
      <w:pPr>
        <w:spacing w:before="200" w:line="400" w:lineRule="atLeast"/>
        <w:rPr>
          <w:rFonts w:ascii="Gudea" w:hAnsi="Gude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1F2F4D7C" wp14:editId="01106E84">
                <wp:simplePos x="0" y="0"/>
                <wp:positionH relativeFrom="column">
                  <wp:posOffset>0</wp:posOffset>
                </wp:positionH>
                <wp:positionV relativeFrom="paragraph">
                  <wp:posOffset>210295</wp:posOffset>
                </wp:positionV>
                <wp:extent cx="5049520" cy="2554013"/>
                <wp:effectExtent l="0" t="0" r="36830" b="17780"/>
                <wp:wrapNone/>
                <wp:docPr id="34" name="Gruppieren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35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709E84" id="Gruppieren 34" o:spid="_x0000_s1026" style="position:absolute;margin-left:0;margin-top:16.55pt;width:397.6pt;height:201.1pt;z-index:251675648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GOD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6QxeX8IPkJsnAAAA//8DAFBLAQItABQABgAIAAAAIQDb4fbL7gAAAIUBAAATAAAAAAAAAAAA&#10;AAAAAAAAAABbQ29udGVudF9UeXBlc10ueG1sUEsBAi0AFAAGAAgAAAAhAFr0LFu/AAAAFQEAAAsA&#10;AAAAAAAAAAAAAAAAHwEAAF9yZWxzLy5yZWxzUEsBAi0AFAAGAAgAAAAhAA2kY4PEAAAA2wAAAA8A&#10;AAAAAAAAAAAAAAAABwIAAGRycy9kb3ducmV2LnhtbFBLBQYAAAAAAwADALcAAAD4AgAAAAA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dv30xQAAANsAAAAPAAAAZHJzL2Rvd25yZXYueG1sRI/NasMw&#10;EITvgb6D2EIuoZGTgu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D9dv30xQAAANsAAAAP&#10;AAAAAAAAAAAAAAAAAAcCAABkcnMvZG93bnJldi54bWxQSwUGAAAAAAMAAwC3AAAA+QIAAAAA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lhvwwAAANsAAAAPAAAAZHJzL2Rvd25yZXYueG1sRI9Bi8Iw&#10;FITvgv8hPMGLaKrC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kjpYb8MAAADbAAAADwAA&#10;AAAAAAAAAAAAAAAHAgAAZHJzL2Rvd25yZXYueG1sUEsFBgAAAAADAAMAtwAAAPcCAAAAAA==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cwdwAAAANsAAAAPAAAAZHJzL2Rvd25yZXYueG1sRE/LisIw&#10;FN0L/kO4ghvRVAf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46XMHcAAAADbAAAADwAAAAAA&#10;AAAAAAAAAAAHAgAAZHJzL2Rvd25yZXYueG1sUEsFBgAAAAADAAMAtwAAAPQCAAAAAA=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WmGwwAAANsAAAAPAAAAZHJzL2Rvd25yZXYueG1sRI9Bi8Iw&#10;FITvgv8hPMGLaKrC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jOlphsMAAADbAAAADwAA&#10;AAAAAAAAAAAAAAAHAgAAZHJzL2Rvd25yZXYueG1sUEsFBgAAAAADAAMAtwAAAPcCAAAAAA==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bNmwAAAANsAAAAPAAAAZHJzL2Rvd25yZXYueG1sRE/LisIw&#10;FN0L/kO4ghvRVBn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RdWzZsAAAADbAAAADwAAAAAA&#10;AAAAAAAAAAAHAgAAZHJzL2Rvd25yZXYueG1sUEsFBgAAAAADAAMAtwAAAPQCAAAAAA==&#10;" strokeweight="1pt"/>
              </v:group>
            </w:pict>
          </mc:Fallback>
        </mc:AlternateContent>
      </w:r>
    </w:p>
    <w:p w14:paraId="75C745D3" w14:textId="39C26282" w:rsidR="0067678D" w:rsidRDefault="0067678D">
      <w:pPr>
        <w:spacing w:after="200" w:line="276" w:lineRule="auto"/>
        <w:rPr>
          <w:rFonts w:ascii="Gudea" w:hAnsi="Gudea"/>
          <w:sz w:val="32"/>
          <w:szCs w:val="32"/>
        </w:rPr>
      </w:pPr>
      <w:r>
        <w:rPr>
          <w:rFonts w:ascii="Gudea" w:hAnsi="Gudea"/>
          <w:sz w:val="32"/>
          <w:szCs w:val="32"/>
        </w:rPr>
        <w:br w:type="page"/>
      </w:r>
    </w:p>
    <w:p w14:paraId="0B42856D" w14:textId="39F567E3" w:rsidR="007B10BC" w:rsidRDefault="00BA082D" w:rsidP="007B10BC">
      <w:pPr>
        <w:spacing w:line="520" w:lineRule="exact"/>
        <w:rPr>
          <w:rFonts w:ascii="DCH-Basisschrift" w:hAnsi="DCH-Basisschrift"/>
        </w:rPr>
      </w:pPr>
      <w:r w:rsidRPr="00F317D1">
        <w:rPr>
          <w:rFonts w:ascii="DCH-Basisschrift" w:hAnsi="DCH-Basisschrift"/>
          <w:color w:val="215868" w:themeColor="accent5" w:themeShade="80"/>
          <w:spacing w:val="-20"/>
          <w:sz w:val="24"/>
          <w:szCs w:val="24"/>
        </w:rPr>
        <w:lastRenderedPageBreak/>
        <w:t>Ve</w:t>
      </w:r>
      <w:r w:rsidRPr="00902EE2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rsuche, dir das Leben der Störche </w:t>
      </w:r>
      <w:r w:rsidR="007B10BC">
        <w:rPr>
          <w:rFonts w:ascii="DCH-Basisschrift" w:hAnsi="DCH-Basisschrift"/>
          <w:color w:val="215868" w:themeColor="accent5" w:themeShade="80"/>
          <w:sz w:val="24"/>
          <w:szCs w:val="24"/>
        </w:rPr>
        <w:br/>
      </w:r>
      <w:r w:rsidRPr="00902EE2">
        <w:rPr>
          <w:rFonts w:ascii="DCH-Basisschrift" w:hAnsi="DCH-Basisschrift"/>
          <w:color w:val="215868" w:themeColor="accent5" w:themeShade="80"/>
          <w:sz w:val="24"/>
          <w:szCs w:val="24"/>
        </w:rPr>
        <w:t xml:space="preserve">an den drei Orten vorzustellen </w:t>
      </w:r>
    </w:p>
    <w:p w14:paraId="5B79377B" w14:textId="77777777" w:rsidR="007B10BC" w:rsidRDefault="007B10BC" w:rsidP="007B10BC">
      <w:pPr>
        <w:spacing w:line="400" w:lineRule="exact"/>
        <w:rPr>
          <w:rFonts w:ascii="DCH-Basisschrift" w:hAnsi="DCH-Basisschrift"/>
        </w:rPr>
      </w:pPr>
    </w:p>
    <w:p w14:paraId="5C7FE54A" w14:textId="52C60F5E" w:rsidR="007B10BC" w:rsidRDefault="00BA082D" w:rsidP="007B10BC">
      <w:pPr>
        <w:spacing w:line="520" w:lineRule="exact"/>
        <w:rPr>
          <w:rFonts w:ascii="DCH-Basisschrift" w:hAnsi="DCH-Basisschrift"/>
        </w:rPr>
      </w:pPr>
      <w:r w:rsidRPr="007B10BC">
        <w:rPr>
          <w:rFonts w:ascii="DCH-Basisschrift" w:hAnsi="DCH-Basisschrift"/>
        </w:rPr>
        <w:t xml:space="preserve">Hast du eine Idee, woher die Fotos sind? </w:t>
      </w:r>
      <w:r w:rsidR="00F705C0" w:rsidRPr="007B10BC">
        <w:rPr>
          <w:rFonts w:ascii="DCH-Basisschrift" w:hAnsi="DCH-Basisschrift"/>
        </w:rPr>
        <w:br/>
      </w:r>
      <w:r w:rsidRPr="007B10BC">
        <w:rPr>
          <w:rFonts w:ascii="DCH-Basisschrift" w:hAnsi="DCH-Basisschrift"/>
        </w:rPr>
        <w:t xml:space="preserve">Versuche dir </w:t>
      </w:r>
      <w:r w:rsidR="00CE21A6" w:rsidRPr="007B10BC">
        <w:rPr>
          <w:rFonts w:ascii="DCH-Basisschrift" w:hAnsi="DCH-Basisschrift"/>
        </w:rPr>
        <w:t xml:space="preserve">vorzustellen, </w:t>
      </w:r>
      <w:r w:rsidR="001962CB" w:rsidRPr="007B10BC">
        <w:rPr>
          <w:rFonts w:ascii="DCH-Basisschrift" w:hAnsi="DCH-Basisschrift"/>
        </w:rPr>
        <w:t xml:space="preserve">wie der Storch </w:t>
      </w:r>
      <w:r w:rsidR="00CE21A6" w:rsidRPr="007B10BC">
        <w:rPr>
          <w:rFonts w:ascii="DCH-Basisschrift" w:hAnsi="DCH-Basisschrift"/>
        </w:rPr>
        <w:t>an den verschiedenen Orten</w:t>
      </w:r>
      <w:r w:rsidRPr="007B10BC">
        <w:rPr>
          <w:rFonts w:ascii="DCH-Basisschrift" w:hAnsi="DCH-Basisschrift"/>
        </w:rPr>
        <w:t xml:space="preserve"> lebt. </w:t>
      </w:r>
    </w:p>
    <w:p w14:paraId="68AD5469" w14:textId="255F850C" w:rsidR="00F705C0" w:rsidRPr="007B10BC" w:rsidRDefault="00902EE2" w:rsidP="007B10BC">
      <w:pPr>
        <w:spacing w:line="400" w:lineRule="exact"/>
        <w:rPr>
          <w:rFonts w:ascii="DCH-Basisschrift" w:hAnsi="DCH-Basisschrift"/>
        </w:rPr>
      </w:pPr>
      <w:r w:rsidRPr="007B10BC">
        <w:rPr>
          <w:rFonts w:ascii="DCH-Basisschrift" w:hAnsi="DCH-Basisschrift"/>
        </w:rPr>
        <w:br/>
      </w:r>
      <w:r w:rsidR="00BA082D" w:rsidRPr="007B10BC">
        <w:rPr>
          <w:rFonts w:ascii="DCH-Basisschrift" w:hAnsi="DCH-Basisschrift"/>
        </w:rPr>
        <w:t xml:space="preserve">Notiere die Antworten zu folgenden Fragen in der Tabelle: </w:t>
      </w:r>
    </w:p>
    <w:p w14:paraId="0601FF8B" w14:textId="77623B7F" w:rsidR="00BA082D" w:rsidRPr="007B10BC" w:rsidRDefault="00BA082D" w:rsidP="007B10BC">
      <w:pPr>
        <w:pStyle w:val="Paragraphedeliste"/>
        <w:numPr>
          <w:ilvl w:val="0"/>
          <w:numId w:val="39"/>
        </w:numPr>
        <w:spacing w:line="520" w:lineRule="exact"/>
        <w:rPr>
          <w:rFonts w:ascii="DCH-Basisschrift" w:hAnsi="DCH-Basisschrift"/>
        </w:rPr>
      </w:pPr>
      <w:r w:rsidRPr="007B10BC">
        <w:rPr>
          <w:rFonts w:ascii="DCH-Basisschrift" w:hAnsi="DCH-Basisschrift"/>
        </w:rPr>
        <w:t>Was ist das Besondere der Landschaft?</w:t>
      </w:r>
    </w:p>
    <w:p w14:paraId="7BE2434F" w14:textId="53C09B48" w:rsidR="00BA082D" w:rsidRPr="007B10BC" w:rsidRDefault="001962CB" w:rsidP="007B10BC">
      <w:pPr>
        <w:pStyle w:val="Paragraphedeliste"/>
        <w:numPr>
          <w:ilvl w:val="0"/>
          <w:numId w:val="39"/>
        </w:numPr>
        <w:spacing w:line="520" w:lineRule="exact"/>
        <w:rPr>
          <w:rFonts w:ascii="DCH-Basisschrift" w:hAnsi="DCH-Basisschrift"/>
        </w:rPr>
      </w:pPr>
      <w:r w:rsidRPr="007B10BC">
        <w:rPr>
          <w:rFonts w:ascii="DCH-Basisschrift" w:hAnsi="DCH-Basisschrift"/>
        </w:rPr>
        <w:t xml:space="preserve">Was </w:t>
      </w:r>
      <w:r w:rsidR="00CE21A6" w:rsidRPr="007B10BC">
        <w:rPr>
          <w:rFonts w:ascii="DCH-Basisschrift" w:hAnsi="DCH-Basisschrift"/>
        </w:rPr>
        <w:t xml:space="preserve">findet </w:t>
      </w:r>
      <w:r w:rsidR="00BA082D" w:rsidRPr="007B10BC">
        <w:rPr>
          <w:rFonts w:ascii="DCH-Basisschrift" w:hAnsi="DCH-Basisschrift"/>
        </w:rPr>
        <w:t>d</w:t>
      </w:r>
      <w:r w:rsidR="00CE21A6" w:rsidRPr="007B10BC">
        <w:rPr>
          <w:rFonts w:ascii="DCH-Basisschrift" w:hAnsi="DCH-Basisschrift"/>
        </w:rPr>
        <w:t xml:space="preserve">er </w:t>
      </w:r>
      <w:r w:rsidR="00BA082D" w:rsidRPr="007B10BC">
        <w:rPr>
          <w:rFonts w:ascii="DCH-Basisschrift" w:hAnsi="DCH-Basisschrift"/>
        </w:rPr>
        <w:t xml:space="preserve">Storch </w:t>
      </w:r>
      <w:r w:rsidR="00CE21A6" w:rsidRPr="007B10BC">
        <w:rPr>
          <w:rFonts w:ascii="DCH-Basisschrift" w:hAnsi="DCH-Basisschrift"/>
        </w:rPr>
        <w:t xml:space="preserve">zum Fressen? </w:t>
      </w:r>
    </w:p>
    <w:p w14:paraId="113E1790" w14:textId="362E1321" w:rsidR="001962CB" w:rsidRPr="007B10BC" w:rsidRDefault="001962CB" w:rsidP="007B10BC">
      <w:pPr>
        <w:pStyle w:val="Paragraphedeliste"/>
        <w:numPr>
          <w:ilvl w:val="0"/>
          <w:numId w:val="39"/>
        </w:numPr>
        <w:spacing w:line="520" w:lineRule="exact"/>
        <w:rPr>
          <w:rFonts w:ascii="DCH-Basisschrift" w:hAnsi="DCH-Basisschrift"/>
        </w:rPr>
      </w:pPr>
      <w:r w:rsidRPr="007B10BC">
        <w:rPr>
          <w:rFonts w:ascii="DCH-Basisschrift" w:hAnsi="DCH-Basisschrift"/>
        </w:rPr>
        <w:t>W</w:t>
      </w:r>
      <w:r w:rsidR="00BA082D" w:rsidRPr="007B10BC">
        <w:rPr>
          <w:rFonts w:ascii="DCH-Basisschrift" w:hAnsi="DCH-Basisschrift"/>
        </w:rPr>
        <w:t xml:space="preserve">elche </w:t>
      </w:r>
      <w:r w:rsidR="00E01DA0" w:rsidRPr="007B10BC">
        <w:rPr>
          <w:rFonts w:ascii="DCH-Basisschrift" w:hAnsi="DCH-Basisschrift"/>
        </w:rPr>
        <w:t>Gefahren</w:t>
      </w:r>
      <w:r w:rsidR="00BA082D" w:rsidRPr="007B10BC">
        <w:rPr>
          <w:rFonts w:ascii="DCH-Basisschrift" w:hAnsi="DCH-Basisschrift"/>
        </w:rPr>
        <w:t xml:space="preserve"> gibt es</w:t>
      </w:r>
      <w:r w:rsidR="00AD42DB" w:rsidRPr="007B10BC">
        <w:rPr>
          <w:rFonts w:ascii="DCH-Basisschrift" w:hAnsi="DCH-Basisschrift"/>
        </w:rPr>
        <w:t xml:space="preserve">? </w:t>
      </w:r>
    </w:p>
    <w:p w14:paraId="19EC0E24" w14:textId="77777777" w:rsidR="001962CB" w:rsidRDefault="001962CB" w:rsidP="001962CB">
      <w:pPr>
        <w:spacing w:line="280" w:lineRule="atLeast"/>
        <w:rPr>
          <w:rFonts w:ascii="DCH-Basisschrift" w:hAnsi="DCH-Basisschrift"/>
          <w:sz w:val="24"/>
          <w:szCs w:val="24"/>
        </w:rPr>
      </w:pPr>
    </w:p>
    <w:tbl>
      <w:tblPr>
        <w:tblStyle w:val="Grilledutableau"/>
        <w:tblW w:w="8453" w:type="dxa"/>
        <w:tblInd w:w="-5" w:type="dxa"/>
        <w:tblLook w:val="04A0" w:firstRow="1" w:lastRow="0" w:firstColumn="1" w:lastColumn="0" w:noHBand="0" w:noVBand="1"/>
      </w:tblPr>
      <w:tblGrid>
        <w:gridCol w:w="1690"/>
        <w:gridCol w:w="1690"/>
        <w:gridCol w:w="1691"/>
        <w:gridCol w:w="1691"/>
        <w:gridCol w:w="1691"/>
      </w:tblGrid>
      <w:tr w:rsidR="00DD2A56" w:rsidRPr="00AD42DB" w14:paraId="1471B824" w14:textId="77777777" w:rsidTr="00DD2A56">
        <w:trPr>
          <w:cantSplit/>
          <w:trHeight w:val="1776"/>
        </w:trPr>
        <w:tc>
          <w:tcPr>
            <w:tcW w:w="1690" w:type="dxa"/>
            <w:shd w:val="clear" w:color="auto" w:fill="DAEEF3" w:themeFill="accent5" w:themeFillTint="33"/>
            <w:textDirection w:val="tbRl"/>
          </w:tcPr>
          <w:p w14:paraId="00969086" w14:textId="31B32E93" w:rsidR="00DD2A56" w:rsidRPr="00884772" w:rsidRDefault="00DD2A56" w:rsidP="00DD2A56">
            <w:pPr>
              <w:spacing w:line="280" w:lineRule="atLeast"/>
              <w:ind w:left="113" w:right="113"/>
              <w:rPr>
                <w:rFonts w:ascii="DCH-Basisschrift" w:hAnsi="DCH-Basisschrift"/>
                <w:b/>
                <w:color w:val="000000" w:themeColor="text1"/>
                <w:szCs w:val="22"/>
              </w:rPr>
            </w:pPr>
            <w:r>
              <w:rPr>
                <w:rFonts w:ascii="DCH-Basisschrift" w:hAnsi="DCH-Basisschrift"/>
                <w:b/>
                <w:color w:val="000000" w:themeColor="text1"/>
                <w:szCs w:val="22"/>
              </w:rPr>
              <w:lastRenderedPageBreak/>
              <w:t>Gefahr</w:t>
            </w:r>
          </w:p>
        </w:tc>
        <w:tc>
          <w:tcPr>
            <w:tcW w:w="1690" w:type="dxa"/>
            <w:shd w:val="clear" w:color="auto" w:fill="DAEEF3" w:themeFill="accent5" w:themeFillTint="33"/>
            <w:textDirection w:val="tbRl"/>
          </w:tcPr>
          <w:p w14:paraId="1721768E" w14:textId="3E5EB6FB" w:rsidR="00DD2A56" w:rsidRPr="00884772" w:rsidRDefault="00DD2A56" w:rsidP="00DD2A56">
            <w:pPr>
              <w:spacing w:line="280" w:lineRule="atLeast"/>
              <w:ind w:left="113" w:right="113"/>
              <w:rPr>
                <w:rFonts w:ascii="DCH-Basisschrift" w:hAnsi="DCH-Basisschrift"/>
                <w:color w:val="000000" w:themeColor="text1"/>
                <w:szCs w:val="22"/>
                <w:highlight w:val="green"/>
              </w:rPr>
            </w:pPr>
            <w:r>
              <w:rPr>
                <w:rFonts w:ascii="DCH-Basisschrift" w:hAnsi="DCH-Basisschrift"/>
                <w:b/>
                <w:szCs w:val="22"/>
              </w:rPr>
              <w:t>Futter</w:t>
            </w:r>
          </w:p>
        </w:tc>
        <w:tc>
          <w:tcPr>
            <w:tcW w:w="1691" w:type="dxa"/>
            <w:shd w:val="clear" w:color="auto" w:fill="DAEEF3" w:themeFill="accent5" w:themeFillTint="33"/>
            <w:textDirection w:val="tbRl"/>
          </w:tcPr>
          <w:p w14:paraId="4A3DFA5F" w14:textId="5F8A78E9" w:rsidR="00DD2A56" w:rsidRPr="00884772" w:rsidRDefault="00DD2A56" w:rsidP="00105CE6">
            <w:pPr>
              <w:spacing w:line="280" w:lineRule="atLeast"/>
              <w:ind w:left="113" w:right="113"/>
              <w:rPr>
                <w:rFonts w:ascii="DCH-Basisschrift" w:hAnsi="DCH-Basisschrift"/>
                <w:b/>
                <w:szCs w:val="22"/>
              </w:rPr>
            </w:pPr>
            <w:r>
              <w:rPr>
                <w:rFonts w:ascii="DCH-Basisschrift" w:hAnsi="DCH-Basisschrift"/>
                <w:b/>
                <w:szCs w:val="22"/>
              </w:rPr>
              <w:t>Landschaft</w:t>
            </w:r>
          </w:p>
          <w:p w14:paraId="79CDDAC8" w14:textId="538902D1" w:rsidR="00DD2A56" w:rsidRPr="00884772" w:rsidRDefault="00DD2A56" w:rsidP="00105CE6">
            <w:pPr>
              <w:spacing w:line="280" w:lineRule="atLeast"/>
              <w:ind w:left="113" w:right="113"/>
              <w:rPr>
                <w:rFonts w:ascii="DCH-Basisschrift" w:hAnsi="DCH-Basisschrift"/>
                <w:szCs w:val="22"/>
              </w:rPr>
            </w:pPr>
          </w:p>
        </w:tc>
        <w:tc>
          <w:tcPr>
            <w:tcW w:w="1691" w:type="dxa"/>
            <w:shd w:val="clear" w:color="auto" w:fill="DAEEF3" w:themeFill="accent5" w:themeFillTint="33"/>
            <w:textDirection w:val="tbRl"/>
          </w:tcPr>
          <w:p w14:paraId="1CF84E00" w14:textId="64457BFF" w:rsidR="00DD2A56" w:rsidRPr="00884772" w:rsidRDefault="00DD2A56" w:rsidP="00DD2A56">
            <w:pPr>
              <w:spacing w:line="280" w:lineRule="atLeast"/>
              <w:ind w:left="113" w:right="113"/>
              <w:rPr>
                <w:rFonts w:ascii="DCH-Basisschrift" w:hAnsi="DCH-Basisschrift"/>
                <w:b/>
                <w:szCs w:val="22"/>
              </w:rPr>
            </w:pPr>
            <w:r>
              <w:rPr>
                <w:rFonts w:ascii="DCH-Basisschrift" w:hAnsi="DCH-Basisschrift"/>
                <w:b/>
                <w:szCs w:val="22"/>
              </w:rPr>
              <w:t>Land</w:t>
            </w:r>
            <w:r w:rsidRPr="00884772">
              <w:rPr>
                <w:rFonts w:ascii="DCH-Basisschrift" w:hAnsi="DCH-Basisschrift"/>
                <w:b/>
                <w:color w:val="000000" w:themeColor="text1"/>
                <w:szCs w:val="22"/>
              </w:rPr>
              <w:t xml:space="preserve"> </w:t>
            </w:r>
          </w:p>
        </w:tc>
        <w:tc>
          <w:tcPr>
            <w:tcW w:w="1691" w:type="dxa"/>
            <w:shd w:val="clear" w:color="auto" w:fill="DAEEF3" w:themeFill="accent5" w:themeFillTint="33"/>
            <w:textDirection w:val="tbRl"/>
          </w:tcPr>
          <w:p w14:paraId="16E2B4FB" w14:textId="6081A4D2" w:rsidR="00DD2A56" w:rsidRPr="00884772" w:rsidRDefault="00DD2A56" w:rsidP="004A18DC">
            <w:pPr>
              <w:spacing w:line="280" w:lineRule="atLeast"/>
              <w:ind w:left="113" w:right="113"/>
              <w:rPr>
                <w:rFonts w:ascii="DCH-Basisschrift" w:hAnsi="DCH-Basisschrift"/>
                <w:b/>
                <w:szCs w:val="22"/>
              </w:rPr>
            </w:pPr>
            <w:r w:rsidRPr="00884772">
              <w:rPr>
                <w:rFonts w:ascii="DCH-Basisschrift" w:hAnsi="DCH-Basisschrift"/>
                <w:b/>
                <w:color w:val="000000" w:themeColor="text1"/>
                <w:szCs w:val="22"/>
              </w:rPr>
              <w:t>Fotoseite</w:t>
            </w:r>
          </w:p>
          <w:p w14:paraId="7CD50D72" w14:textId="58C232A3" w:rsidR="00DD2A56" w:rsidRPr="00884772" w:rsidRDefault="00DD2A56" w:rsidP="004A18DC">
            <w:pPr>
              <w:spacing w:line="280" w:lineRule="atLeast"/>
              <w:ind w:left="113" w:right="113"/>
              <w:rPr>
                <w:rFonts w:ascii="DCH-Basisschrift" w:hAnsi="DCH-Basisschrift"/>
                <w:szCs w:val="22"/>
              </w:rPr>
            </w:pPr>
          </w:p>
        </w:tc>
      </w:tr>
      <w:tr w:rsidR="00DD2A56" w14:paraId="5D44F401" w14:textId="77777777" w:rsidTr="00DD2A56">
        <w:trPr>
          <w:cantSplit/>
          <w:trHeight w:hRule="exact" w:val="3402"/>
        </w:trPr>
        <w:tc>
          <w:tcPr>
            <w:tcW w:w="1690" w:type="dxa"/>
          </w:tcPr>
          <w:p w14:paraId="63467BCA" w14:textId="431A9820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0" w:type="dxa"/>
          </w:tcPr>
          <w:p w14:paraId="16B7CE80" w14:textId="2B331F5A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614EE1B1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2312F6DE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022ECF5B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69B1FBF1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</w:tcPr>
          <w:p w14:paraId="6C1B3599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4CEF7D45" w14:textId="77777777" w:rsidR="00DD2A56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1AA594AA" w14:textId="54B4DAD0" w:rsidR="00DD2A56" w:rsidRPr="00884772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Cs w:val="22"/>
              </w:rPr>
            </w:pPr>
            <w:r w:rsidRPr="00884772">
              <w:rPr>
                <w:rFonts w:ascii="DCH-Basisschrift" w:hAnsi="DCH-Basisschrift"/>
                <w:szCs w:val="22"/>
              </w:rPr>
              <w:t>1</w:t>
            </w:r>
          </w:p>
        </w:tc>
      </w:tr>
      <w:tr w:rsidR="00DD2A56" w14:paraId="39BB1CD2" w14:textId="77777777" w:rsidTr="00DD2A56">
        <w:trPr>
          <w:cantSplit/>
          <w:trHeight w:hRule="exact" w:val="3402"/>
        </w:trPr>
        <w:tc>
          <w:tcPr>
            <w:tcW w:w="1690" w:type="dxa"/>
          </w:tcPr>
          <w:p w14:paraId="205B4409" w14:textId="36590D2B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0" w:type="dxa"/>
          </w:tcPr>
          <w:p w14:paraId="4BA75777" w14:textId="2207CD4A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29957AFE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061F977B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05030E79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3951B7AF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</w:tcPr>
          <w:p w14:paraId="0F008EF1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5D6B8555" w14:textId="77777777" w:rsidR="00DD2A56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00E70518" w14:textId="7A16B601" w:rsidR="00DD2A56" w:rsidRPr="00884772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Cs w:val="22"/>
              </w:rPr>
            </w:pPr>
            <w:r w:rsidRPr="00884772">
              <w:rPr>
                <w:rFonts w:ascii="DCH-Basisschrift" w:hAnsi="DCH-Basisschrift"/>
                <w:szCs w:val="22"/>
              </w:rPr>
              <w:t>2</w:t>
            </w:r>
          </w:p>
        </w:tc>
      </w:tr>
      <w:tr w:rsidR="00DD2A56" w14:paraId="688758AE" w14:textId="77777777" w:rsidTr="00DD2A56">
        <w:trPr>
          <w:cantSplit/>
          <w:trHeight w:hRule="exact" w:val="3402"/>
        </w:trPr>
        <w:tc>
          <w:tcPr>
            <w:tcW w:w="1690" w:type="dxa"/>
          </w:tcPr>
          <w:p w14:paraId="0C551521" w14:textId="4D887C1C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0" w:type="dxa"/>
          </w:tcPr>
          <w:p w14:paraId="58D57501" w14:textId="684DD0ED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669C1BAB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04EA2FF4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1D8CCC7A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  <w:p w14:paraId="5A4D797B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</w:tcPr>
          <w:p w14:paraId="693A5D24" w14:textId="77777777" w:rsidR="00DD2A56" w:rsidRDefault="00DD2A56" w:rsidP="001962CB">
            <w:pPr>
              <w:spacing w:line="280" w:lineRule="atLeast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410756F2" w14:textId="77777777" w:rsidR="00DD2A56" w:rsidRDefault="00DD2A56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 w:val="24"/>
                <w:szCs w:val="24"/>
              </w:rPr>
            </w:pPr>
          </w:p>
        </w:tc>
        <w:tc>
          <w:tcPr>
            <w:tcW w:w="1691" w:type="dxa"/>
            <w:textDirection w:val="tbRl"/>
          </w:tcPr>
          <w:p w14:paraId="519F54DC" w14:textId="6A1DF3DE" w:rsidR="00DD2A56" w:rsidRPr="00884772" w:rsidRDefault="002A59CF" w:rsidP="00105CE6">
            <w:pPr>
              <w:spacing w:line="280" w:lineRule="atLeast"/>
              <w:ind w:left="113" w:right="113"/>
              <w:jc w:val="center"/>
              <w:rPr>
                <w:rFonts w:ascii="DCH-Basisschrift" w:hAnsi="DCH-Basisschrift"/>
                <w:szCs w:val="22"/>
              </w:rPr>
            </w:pPr>
            <w:r>
              <w:rPr>
                <w:rFonts w:ascii="DCH-Basisschrift" w:hAnsi="DCH-Basisschrift"/>
                <w:szCs w:val="22"/>
              </w:rPr>
              <w:t>3</w:t>
            </w:r>
          </w:p>
        </w:tc>
      </w:tr>
    </w:tbl>
    <w:p w14:paraId="5F42F7C6" w14:textId="77777777" w:rsidR="00884772" w:rsidRDefault="00884772" w:rsidP="00F705C0">
      <w:pPr>
        <w:spacing w:line="520" w:lineRule="exact"/>
        <w:rPr>
          <w:rFonts w:ascii="DCH-Basisschrift" w:hAnsi="DCH-Basisschrift"/>
        </w:rPr>
      </w:pPr>
    </w:p>
    <w:p w14:paraId="0ED74AAF" w14:textId="2D92B0CF" w:rsidR="0035117F" w:rsidRPr="007B10BC" w:rsidRDefault="00884772" w:rsidP="001952B0">
      <w:pPr>
        <w:spacing w:line="520" w:lineRule="exact"/>
        <w:rPr>
          <w:rFonts w:ascii="DCH-Basisschrift" w:hAnsi="DCH-Basisschrift"/>
        </w:rPr>
      </w:pPr>
      <w:r>
        <w:rPr>
          <w:rFonts w:ascii="DCH-Basisschrift" w:hAnsi="DCH-Basisschrift"/>
        </w:rPr>
        <w:br w:type="page"/>
      </w:r>
      <w:r w:rsidR="00C778CB" w:rsidRPr="007B10BC">
        <w:rPr>
          <w:rFonts w:ascii="DCH-Basisschrift" w:hAnsi="DCH-Basisschrift"/>
        </w:rPr>
        <w:lastRenderedPageBreak/>
        <w:t>Vergleiche</w:t>
      </w:r>
      <w:r w:rsidR="00415DCA" w:rsidRPr="007B10BC">
        <w:rPr>
          <w:rFonts w:ascii="DCH-Basisschrift" w:hAnsi="DCH-Basisschrift"/>
        </w:rPr>
        <w:t xml:space="preserve"> nun die Bilder miteinander. </w:t>
      </w:r>
    </w:p>
    <w:p w14:paraId="69321D3E" w14:textId="63B07177" w:rsidR="00C778CB" w:rsidRDefault="00C778CB" w:rsidP="001952B0">
      <w:pPr>
        <w:spacing w:line="520" w:lineRule="exact"/>
        <w:rPr>
          <w:rFonts w:ascii="DCH-Basisschrift" w:hAnsi="DCH-Basisschrift"/>
        </w:rPr>
      </w:pPr>
      <w:r w:rsidRPr="007B10BC">
        <w:rPr>
          <w:rFonts w:ascii="DCH-Basisschrift" w:hAnsi="DCH-Basisschrift"/>
        </w:rPr>
        <w:t>Welche Unterschiede findest du?</w:t>
      </w:r>
    </w:p>
    <w:p w14:paraId="02FDC5E4" w14:textId="7F9B6E42" w:rsidR="00C0574B" w:rsidRDefault="00C0574B" w:rsidP="001952B0">
      <w:pPr>
        <w:spacing w:line="520" w:lineRule="exact"/>
        <w:rPr>
          <w:rFonts w:ascii="DCH-Basisschrift" w:hAnsi="DCH-Basisschrift"/>
        </w:rPr>
      </w:pPr>
    </w:p>
    <w:p w14:paraId="08E1E353" w14:textId="0485C02E" w:rsidR="00C0574B" w:rsidRDefault="00C0574B" w:rsidP="001952B0">
      <w:pPr>
        <w:spacing w:line="520" w:lineRule="exact"/>
        <w:rPr>
          <w:rFonts w:ascii="DCH-Basisschrift" w:hAnsi="DCH-Basisschrift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1A2A5FE8" wp14:editId="60B78045">
                <wp:simplePos x="0" y="0"/>
                <wp:positionH relativeFrom="column">
                  <wp:posOffset>0</wp:posOffset>
                </wp:positionH>
                <wp:positionV relativeFrom="paragraph">
                  <wp:posOffset>155051</wp:posOffset>
                </wp:positionV>
                <wp:extent cx="5049520" cy="2554013"/>
                <wp:effectExtent l="0" t="0" r="36830" b="17780"/>
                <wp:wrapNone/>
                <wp:docPr id="41" name="Gruppieren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49520" cy="2554013"/>
                          <a:chOff x="0" y="0"/>
                          <a:chExt cx="5049520" cy="2554013"/>
                        </a:xfrm>
                      </wpg:grpSpPr>
                      <wps:wsp>
                        <wps:cNvPr id="49" name="AutoShape 32"/>
                        <wps:cNvCnPr>
                          <a:cxnSpLocks noChangeShapeType="1"/>
                        </wps:cNvCnPr>
                        <wps:spPr bwMode="auto">
                          <a:xfrm>
                            <a:off x="0" y="0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0" name="AutoShape 33"/>
                        <wps:cNvCnPr>
                          <a:cxnSpLocks noChangeShapeType="1"/>
                        </wps:cNvCnPr>
                        <wps:spPr bwMode="auto">
                          <a:xfrm>
                            <a:off x="0" y="504496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1" name="AutoShape 34"/>
                        <wps:cNvCnPr>
                          <a:cxnSpLocks noChangeShapeType="1"/>
                        </wps:cNvCnPr>
                        <wps:spPr bwMode="auto">
                          <a:xfrm>
                            <a:off x="0" y="1024758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2" name="AutoShape 35"/>
                        <wps:cNvCnPr>
                          <a:cxnSpLocks noChangeShapeType="1"/>
                        </wps:cNvCnPr>
                        <wps:spPr bwMode="auto">
                          <a:xfrm>
                            <a:off x="0" y="1513489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36"/>
                        <wps:cNvCnPr>
                          <a:cxnSpLocks noChangeShapeType="1"/>
                        </wps:cNvCnPr>
                        <wps:spPr bwMode="auto">
                          <a:xfrm>
                            <a:off x="0" y="2033751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37"/>
                        <wps:cNvCnPr>
                          <a:cxnSpLocks noChangeShapeType="1"/>
                        </wps:cNvCnPr>
                        <wps:spPr bwMode="auto">
                          <a:xfrm>
                            <a:off x="0" y="2554013"/>
                            <a:ext cx="5049520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DA2B14" id="Gruppieren 41" o:spid="_x0000_s1026" style="position:absolute;margin-left:0;margin-top:12.2pt;width:397.6pt;height:201.1pt;z-index:251677696" coordsize="50495,25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">
                <v:shape id="AutoShape 32" o:spid="_x0000_s1027" type="#_x0000_t32" style="position:absolute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7xr7wwAAANsAAAAPAAAAZHJzL2Rvd25yZXYueG1sRI9Bi8Iw&#10;FITvgv8hPMGLaKrI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1O8a+8MAAADbAAAADwAA&#10;AAAAAAAAAAAAAAAHAgAAZHJzL2Rvd25yZXYueG1sUEsFBgAAAAADAAMAtwAAAPcCAAAAAA==&#10;" strokeweight="1pt"/>
                <v:shape id="AutoShape 33" o:spid="_x0000_s1028" type="#_x0000_t32" style="position:absolute;top:504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CW7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PXhS/gBcvcGAAD//wMAUEsBAi0AFAAGAAgAAAAhANvh9svuAAAAhQEAABMAAAAAAAAAAAAAAAAA&#10;AAAAAFtDb250ZW50X1R5cGVzXS54bWxQSwECLQAUAAYACAAAACEAWvQsW78AAAAVAQAACwAAAAAA&#10;AAAAAAAAAAAfAQAAX3JlbHMvLnJlbHNQSwECLQAUAAYACAAAACEAwAwlu8AAAADbAAAADwAAAAAA&#10;AAAAAAAAAAAHAgAAZHJzL2Rvd25yZXYueG1sUEsFBgAAAAADAAMAtwAAAPQCAAAAAA==&#10;" strokeweight="1pt"/>
                <v:shape id="AutoShape 34" o:spid="_x0000_s1029" type="#_x0000_t32" style="position:absolute;top:1024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" strokeweight="1pt"/>
                <v:shape id="AutoShape 35" o:spid="_x0000_s1030" type="#_x0000_t32" style="position:absolute;top:15134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" strokeweight="1pt"/>
                <v:shape id="AutoShape 36" o:spid="_x0000_s1031" type="#_x0000_t32" style="position:absolute;top:20337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" strokeweight="1pt"/>
                <v:shape id="AutoShape 37" o:spid="_x0000_s1032" type="#_x0000_t32" style="position:absolute;top:25540;width:5049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" strokeweight="1pt"/>
              </v:group>
            </w:pict>
          </mc:Fallback>
        </mc:AlternateContent>
      </w:r>
    </w:p>
    <w:p w14:paraId="5992A6D8" w14:textId="54B0AE0F" w:rsidR="00C0574B" w:rsidRDefault="00C0574B" w:rsidP="001952B0">
      <w:pPr>
        <w:spacing w:line="520" w:lineRule="exact"/>
        <w:rPr>
          <w:rFonts w:ascii="DCH-Basisschrift" w:hAnsi="DCH-Basisschrift"/>
        </w:rPr>
      </w:pPr>
    </w:p>
    <w:p w14:paraId="19125283" w14:textId="7E047E32" w:rsidR="00C0574B" w:rsidRDefault="00C0574B" w:rsidP="001952B0">
      <w:pPr>
        <w:spacing w:line="520" w:lineRule="exact"/>
        <w:rPr>
          <w:rFonts w:ascii="DCH-Basisschrift" w:hAnsi="DCH-Basisschrift"/>
        </w:rPr>
      </w:pPr>
    </w:p>
    <w:p w14:paraId="0D6A4AD0" w14:textId="4102A612" w:rsidR="00C0574B" w:rsidRDefault="00C0574B" w:rsidP="001952B0">
      <w:pPr>
        <w:spacing w:line="520" w:lineRule="exact"/>
        <w:rPr>
          <w:rFonts w:ascii="DCH-Basisschrift" w:hAnsi="DCH-Basisschrift"/>
        </w:rPr>
      </w:pPr>
    </w:p>
    <w:p w14:paraId="1DA9E2D9" w14:textId="221AD68B" w:rsidR="00C0574B" w:rsidRDefault="00C0574B" w:rsidP="001952B0">
      <w:pPr>
        <w:spacing w:line="520" w:lineRule="exact"/>
        <w:rPr>
          <w:rFonts w:ascii="DCH-Basisschrift" w:hAnsi="DCH-Basisschrift"/>
        </w:rPr>
      </w:pPr>
    </w:p>
    <w:p w14:paraId="7AA563DD" w14:textId="77777777" w:rsidR="00C0574B" w:rsidRPr="007B10BC" w:rsidRDefault="00C0574B" w:rsidP="001952B0">
      <w:pPr>
        <w:spacing w:line="520" w:lineRule="exact"/>
        <w:rPr>
          <w:rFonts w:ascii="DCH-Basisschrift" w:hAnsi="DCH-Basisschrift"/>
        </w:rPr>
      </w:pPr>
    </w:p>
    <w:p w14:paraId="7458C981" w14:textId="77777777" w:rsidR="004C082A" w:rsidRPr="004C082A" w:rsidRDefault="004C082A" w:rsidP="003361D1">
      <w:pPr>
        <w:spacing w:line="280" w:lineRule="atLeast"/>
        <w:rPr>
          <w:rFonts w:ascii="DCH-Basisschrift" w:hAnsi="DCH-Basisschrift"/>
          <w:sz w:val="24"/>
          <w:szCs w:val="24"/>
        </w:rPr>
      </w:pPr>
    </w:p>
    <w:p w14:paraId="454638C8" w14:textId="77777777" w:rsidR="00F705C0" w:rsidRDefault="00F705C0" w:rsidP="00F705C0">
      <w:pPr>
        <w:spacing w:line="520" w:lineRule="exact"/>
        <w:rPr>
          <w:rFonts w:ascii="DCH-Basisschrift" w:hAnsi="DCH-Basisschrift"/>
          <w:sz w:val="24"/>
          <w:szCs w:val="24"/>
        </w:rPr>
      </w:pPr>
    </w:p>
    <w:p w14:paraId="0A5A6E09" w14:textId="469133B0" w:rsidR="00C0574B" w:rsidRDefault="00C0574B" w:rsidP="00F705C0">
      <w:pPr>
        <w:spacing w:line="520" w:lineRule="exact"/>
        <w:rPr>
          <w:rFonts w:ascii="DCH-Basisschrift" w:hAnsi="DCH-Basisschrift"/>
        </w:rPr>
      </w:pPr>
    </w:p>
    <w:p w14:paraId="4B78D36F" w14:textId="77777777" w:rsidR="00C0574B" w:rsidRDefault="00C0574B" w:rsidP="00F705C0">
      <w:pPr>
        <w:spacing w:line="520" w:lineRule="exact"/>
        <w:rPr>
          <w:rFonts w:ascii="DCH-Basisschrift" w:hAnsi="DCH-Basisschrift"/>
        </w:rPr>
      </w:pPr>
    </w:p>
    <w:p w14:paraId="790B5A40" w14:textId="4AAC9BFE" w:rsidR="00C778CB" w:rsidRPr="007B10BC" w:rsidRDefault="00C778CB" w:rsidP="00F705C0">
      <w:pPr>
        <w:spacing w:line="520" w:lineRule="exact"/>
        <w:rPr>
          <w:rFonts w:ascii="DCH-Basisschrift" w:hAnsi="DCH-Basisschrift"/>
        </w:rPr>
      </w:pPr>
      <w:r w:rsidRPr="007B10BC">
        <w:rPr>
          <w:rFonts w:ascii="DCH-Basisschrift" w:hAnsi="DCH-Basisschrift"/>
        </w:rPr>
        <w:t>Welche Gemeinsamkeiten findest du?</w:t>
      </w:r>
    </w:p>
    <w:p w14:paraId="5C19B746" w14:textId="67CC5057" w:rsidR="00C0574B" w:rsidRDefault="00C0574B">
      <w:pPr>
        <w:spacing w:after="200" w:line="276" w:lineRule="auto"/>
        <w:rPr>
          <w:rFonts w:ascii="DCH-Basisschrift" w:hAnsi="DCH-Basisschrift"/>
          <w:sz w:val="24"/>
          <w:szCs w:val="24"/>
        </w:rPr>
      </w:pPr>
      <w:r>
        <w:rPr>
          <w:rFonts w:ascii="Gudea" w:hAnsi="Gudea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4330A13" wp14:editId="01C96F9B">
                <wp:simplePos x="0" y="0"/>
                <wp:positionH relativeFrom="column">
                  <wp:posOffset>248</wp:posOffset>
                </wp:positionH>
                <wp:positionV relativeFrom="paragraph">
                  <wp:posOffset>433236</wp:posOffset>
                </wp:positionV>
                <wp:extent cx="5057775" cy="2045335"/>
                <wp:effectExtent l="0" t="0" r="28575" b="12065"/>
                <wp:wrapNone/>
                <wp:docPr id="55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57775" cy="2045335"/>
                          <a:chOff x="1131" y="5927"/>
                          <a:chExt cx="7965" cy="3221"/>
                        </a:xfrm>
                      </wpg:grpSpPr>
                      <wps:wsp>
                        <wps:cNvPr id="56" name="AutoShape 15"/>
                        <wps:cNvCnPr>
                          <a:cxnSpLocks noChangeShapeType="1"/>
                        </wps:cNvCnPr>
                        <wps:spPr bwMode="auto">
                          <a:xfrm>
                            <a:off x="1131" y="592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" name="AutoShape 16"/>
                        <wps:cNvCnPr>
                          <a:cxnSpLocks noChangeShapeType="1"/>
                        </wps:cNvCnPr>
                        <wps:spPr bwMode="auto">
                          <a:xfrm>
                            <a:off x="1144" y="673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7"/>
                        <wps:cNvCnPr>
                          <a:cxnSpLocks noChangeShapeType="1"/>
                        </wps:cNvCnPr>
                        <wps:spPr bwMode="auto">
                          <a:xfrm>
                            <a:off x="1131" y="7537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8"/>
                        <wps:cNvCnPr>
                          <a:cxnSpLocks noChangeShapeType="1"/>
                        </wps:cNvCnPr>
                        <wps:spPr bwMode="auto">
                          <a:xfrm>
                            <a:off x="1144" y="8342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21"/>
                        <wps:cNvCnPr>
                          <a:cxnSpLocks noChangeShapeType="1"/>
                        </wps:cNvCnPr>
                        <wps:spPr bwMode="auto">
                          <a:xfrm>
                            <a:off x="1144" y="9148"/>
                            <a:ext cx="7952" cy="0"/>
                          </a:xfrm>
                          <a:prstGeom prst="straightConnector1">
                            <a:avLst/>
                          </a:prstGeom>
                          <a:noFill/>
                          <a:ln w="12700" cmpd="sng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12A1CA" id="Group 40" o:spid="_x0000_s1026" style="position:absolute;margin-left:0;margin-top:34.1pt;width:398.25pt;height:161.05pt;z-index:251679744" coordorigin="1131,5927" coordsize="7965,32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">
                <v:shape id="AutoShape 15" o:spid="_x0000_s1027" type="#_x0000_t32" style="position:absolute;left:1131;top:592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" strokeweight="1pt"/>
                <v:shape id="AutoShape 16" o:spid="_x0000_s1028" type="#_x0000_t32" style="position:absolute;left:1144;top:673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" strokeweight="1pt"/>
                <v:shape id="AutoShape 17" o:spid="_x0000_s1029" type="#_x0000_t32" style="position:absolute;left:1131;top:7537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" strokeweight="1pt"/>
                <v:shape id="AutoShape 18" o:spid="_x0000_s1030" type="#_x0000_t32" style="position:absolute;left:1144;top:8342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" strokeweight="1pt"/>
                <v:shape id="AutoShape 21" o:spid="_x0000_s1031" type="#_x0000_t32" style="position:absolute;left:1144;top:9148;width:7952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" strokeweight="1pt"/>
              </v:group>
            </w:pict>
          </mc:Fallback>
        </mc:AlternateContent>
      </w:r>
      <w:r>
        <w:rPr>
          <w:rFonts w:ascii="DCH-Basisschrift" w:hAnsi="DCH-Basisschrift"/>
          <w:sz w:val="24"/>
          <w:szCs w:val="24"/>
        </w:rPr>
        <w:br w:type="page"/>
      </w:r>
    </w:p>
    <w:p w14:paraId="6D818E67" w14:textId="4ECE9163" w:rsidR="008B4528" w:rsidRPr="00C77C37" w:rsidRDefault="008B4528" w:rsidP="0035117F">
      <w:pPr>
        <w:spacing w:line="480" w:lineRule="auto"/>
        <w:rPr>
          <w:rFonts w:ascii="DCH-Basisschrift" w:hAnsi="DCH-Basisschrift"/>
          <w:sz w:val="28"/>
          <w:szCs w:val="28"/>
        </w:rPr>
      </w:pPr>
      <w:r w:rsidRPr="00C77C37">
        <w:rPr>
          <w:rFonts w:ascii="DCH-Basisschrift" w:hAnsi="DCH-Basisschrift"/>
          <w:sz w:val="28"/>
          <w:szCs w:val="28"/>
        </w:rPr>
        <w:lastRenderedPageBreak/>
        <w:t>Schweiz</w:t>
      </w:r>
    </w:p>
    <w:p w14:paraId="6F32E0AC" w14:textId="34722809" w:rsidR="008B4528" w:rsidRDefault="008B4528" w:rsidP="008B4528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DCH-Basisschrift" w:hAnsi="DCH-Basisschrift"/>
          <w:noProof/>
          <w:lang w:eastAsia="de-CH"/>
        </w:rPr>
        <w:drawing>
          <wp:inline distT="0" distB="0" distL="0" distR="0" wp14:anchorId="1A76AF0C" wp14:editId="552A839E">
            <wp:extent cx="5040000" cy="3780000"/>
            <wp:effectExtent l="0" t="0" r="8255" b="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rch 005_Exkursion_GV St-.Galler Rheintal _20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7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43166B" w14:textId="3E2385E8" w:rsidR="00EA0C73" w:rsidRDefault="000B6520" w:rsidP="008B4528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Times New Roman" w:hAnsi="Times New Roman" w:cs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57728" behindDoc="0" locked="0" layoutInCell="1" allowOverlap="1" wp14:anchorId="08A24284" wp14:editId="5B0828A7">
                <wp:simplePos x="0" y="0"/>
                <wp:positionH relativeFrom="margin">
                  <wp:posOffset>-710565</wp:posOffset>
                </wp:positionH>
                <wp:positionV relativeFrom="paragraph">
                  <wp:posOffset>2826385</wp:posOffset>
                </wp:positionV>
                <wp:extent cx="5295900" cy="800100"/>
                <wp:effectExtent l="0" t="0" r="0" b="0"/>
                <wp:wrapNone/>
                <wp:docPr id="6" name="Textfeld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B84FCD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DA50ED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5B325BC" w14:textId="6F1D9456" w:rsidR="000B6520" w:rsidRDefault="000B6520" w:rsidP="000B6520">
                            <w:pPr>
                              <w:ind w:left="1418"/>
                              <w:rPr>
                                <w:sz w:val="16"/>
                                <w:szCs w:val="16"/>
                              </w:rPr>
                            </w:pPr>
                            <w:r w:rsidRPr="000B6520">
                              <w:rPr>
                                <w:sz w:val="16"/>
                                <w:szCs w:val="16"/>
                              </w:rPr>
                              <w:t xml:space="preserve">Fotos: Storch Schweiz und Renata </w:t>
                            </w:r>
                            <w:proofErr w:type="spellStart"/>
                            <w:r w:rsidRPr="000B6520">
                              <w:rPr>
                                <w:sz w:val="16"/>
                                <w:szCs w:val="16"/>
                              </w:rPr>
                              <w:t>Gugelmann</w:t>
                            </w:r>
                            <w:proofErr w:type="spellEnd"/>
                            <w:r w:rsidRPr="000B6520">
                              <w:rPr>
                                <w:sz w:val="16"/>
                                <w:szCs w:val="16"/>
                              </w:rPr>
                              <w:t xml:space="preserve">, Infozentrum </w:t>
                            </w:r>
                            <w:proofErr w:type="spellStart"/>
                            <w:r w:rsidRPr="000B6520">
                              <w:rPr>
                                <w:sz w:val="16"/>
                                <w:szCs w:val="16"/>
                              </w:rPr>
                              <w:t>Witi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24284" id="Textfeld 6" o:spid="_x0000_s1027" type="#_x0000_t202" style="position:absolute;left:0;text-align:left;margin-left:-55.95pt;margin-top:222.55pt;width:417pt;height:63pt;z-index:2516577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" filled="f" stroked="f">
                <v:textbox>
                  <w:txbxContent>
                    <w:p w14:paraId="67B84FCD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24DA50ED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75B325BC" w14:textId="6F1D9456" w:rsidR="000B6520" w:rsidRDefault="000B6520" w:rsidP="000B6520">
                      <w:pPr>
                        <w:ind w:left="1418"/>
                        <w:rPr>
                          <w:sz w:val="16"/>
                          <w:szCs w:val="16"/>
                        </w:rPr>
                      </w:pPr>
                      <w:r w:rsidRPr="000B6520">
                        <w:rPr>
                          <w:sz w:val="16"/>
                          <w:szCs w:val="16"/>
                        </w:rPr>
                        <w:t xml:space="preserve">Fotos: Storch Schweiz und Renata </w:t>
                      </w:r>
                      <w:proofErr w:type="spellStart"/>
                      <w:r w:rsidRPr="000B6520">
                        <w:rPr>
                          <w:sz w:val="16"/>
                          <w:szCs w:val="16"/>
                        </w:rPr>
                        <w:t>Gugelmann</w:t>
                      </w:r>
                      <w:proofErr w:type="spellEnd"/>
                      <w:r w:rsidRPr="000B6520">
                        <w:rPr>
                          <w:sz w:val="16"/>
                          <w:szCs w:val="16"/>
                        </w:rPr>
                        <w:t xml:space="preserve">, Infozentrum </w:t>
                      </w:r>
                      <w:proofErr w:type="spellStart"/>
                      <w:r w:rsidRPr="000B6520">
                        <w:rPr>
                          <w:sz w:val="16"/>
                          <w:szCs w:val="16"/>
                        </w:rPr>
                        <w:t>Witi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8B4528">
        <w:rPr>
          <w:rFonts w:ascii="DCH-Basisschrift" w:hAnsi="DCH-Basisschrift"/>
          <w:noProof/>
          <w:lang w:eastAsia="de-CH"/>
        </w:rPr>
        <w:drawing>
          <wp:inline distT="0" distB="0" distL="0" distR="0" wp14:anchorId="3C4F4844" wp14:editId="630C69DB">
            <wp:extent cx="5040000" cy="2833200"/>
            <wp:effectExtent l="0" t="0" r="8255" b="5715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(201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8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01473" w14:textId="11C03AC7" w:rsidR="008B4528" w:rsidRPr="00C77C37" w:rsidRDefault="00EA0C73" w:rsidP="00EA0C73">
      <w:pPr>
        <w:spacing w:line="480" w:lineRule="auto"/>
        <w:rPr>
          <w:rFonts w:ascii="DCH-Basisschrift" w:hAnsi="DCH-Basisschrift"/>
          <w:sz w:val="28"/>
          <w:szCs w:val="28"/>
        </w:rPr>
      </w:pPr>
      <w:r w:rsidRPr="00C77C37">
        <w:rPr>
          <w:rFonts w:ascii="DCH-Basisschrift" w:hAnsi="DCH-Basisschrift"/>
          <w:sz w:val="28"/>
          <w:szCs w:val="28"/>
        </w:rPr>
        <w:lastRenderedPageBreak/>
        <w:t>Spanien</w:t>
      </w:r>
    </w:p>
    <w:p w14:paraId="3AFAF2ED" w14:textId="3EFC7B9D" w:rsidR="00EA0C73" w:rsidRDefault="00EA0C73" w:rsidP="005567B6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DCH-Basisschrift" w:hAnsi="DCH-Basisschrift"/>
          <w:noProof/>
          <w:lang w:eastAsia="de-CH"/>
        </w:rPr>
        <w:drawing>
          <wp:inline distT="0" distB="0" distL="0" distR="0" wp14:anchorId="00023919" wp14:editId="6E45D291">
            <wp:extent cx="5040000" cy="3373200"/>
            <wp:effectExtent l="0" t="0" r="8255" b="0"/>
            <wp:docPr id="211" name="Grafik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4792_bearb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51084D" w14:textId="55D85504" w:rsidR="005567B6" w:rsidRDefault="000B6520" w:rsidP="005567B6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Times New Roman" w:hAnsi="Times New Roman" w:cs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328EF332" wp14:editId="07AC06FB">
                <wp:simplePos x="0" y="0"/>
                <wp:positionH relativeFrom="margin">
                  <wp:posOffset>-714375</wp:posOffset>
                </wp:positionH>
                <wp:positionV relativeFrom="paragraph">
                  <wp:posOffset>3246120</wp:posOffset>
                </wp:positionV>
                <wp:extent cx="5295900" cy="800100"/>
                <wp:effectExtent l="0" t="0" r="0" b="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C345B1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45591A8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1C1CBB2" w14:textId="6F3FDBEA" w:rsidR="000B6520" w:rsidRDefault="000B6520" w:rsidP="000B6520">
                            <w:pPr>
                              <w:ind w:left="141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Fotos: Storch Schweiz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EF332" id="Textfeld 4" o:spid="_x0000_s1028" type="#_x0000_t202" style="position:absolute;left:0;text-align:left;margin-left:-56.25pt;margin-top:255.6pt;width:417pt;height:63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" filled="f" stroked="f">
                <v:textbox>
                  <w:txbxContent>
                    <w:p w14:paraId="6EC345B1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545591A8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71C1CBB2" w14:textId="6F3FDBEA" w:rsidR="000B6520" w:rsidRDefault="000B6520" w:rsidP="000B6520">
                      <w:pPr>
                        <w:ind w:left="141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Fotos: Storch Schweiz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A0C73">
        <w:rPr>
          <w:rFonts w:ascii="DCH-Basisschrift" w:hAnsi="DCH-Basisschrift"/>
          <w:noProof/>
          <w:lang w:eastAsia="de-CH"/>
        </w:rPr>
        <w:drawing>
          <wp:inline distT="0" distB="0" distL="0" distR="0" wp14:anchorId="17257391" wp14:editId="6D9479DD">
            <wp:extent cx="5040000" cy="3283200"/>
            <wp:effectExtent l="0" t="0" r="8255" b="0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_sosstorch_DSC60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28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08115" w14:textId="16E11D55" w:rsidR="00EA0C73" w:rsidRPr="00C77C37" w:rsidRDefault="005567B6" w:rsidP="005567B6">
      <w:pPr>
        <w:spacing w:line="480" w:lineRule="auto"/>
        <w:rPr>
          <w:rFonts w:ascii="DCH-Basisschrift" w:hAnsi="DCH-Basisschrift"/>
          <w:sz w:val="28"/>
          <w:szCs w:val="28"/>
        </w:rPr>
      </w:pPr>
      <w:r w:rsidRPr="00C77C37">
        <w:rPr>
          <w:rFonts w:ascii="DCH-Basisschrift" w:hAnsi="DCH-Basisschrift"/>
          <w:sz w:val="28"/>
          <w:szCs w:val="28"/>
        </w:rPr>
        <w:lastRenderedPageBreak/>
        <w:t xml:space="preserve">Mali </w:t>
      </w:r>
    </w:p>
    <w:p w14:paraId="175ED207" w14:textId="05536D9A" w:rsidR="002C53DD" w:rsidRDefault="002C53DD" w:rsidP="002C53DD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DCH-Basisschrift" w:hAnsi="DCH-Basisschrift"/>
          <w:noProof/>
          <w:lang w:eastAsia="de-CH"/>
        </w:rPr>
        <w:drawing>
          <wp:inline distT="0" distB="0" distL="0" distR="0" wp14:anchorId="6CA04DC3" wp14:editId="7413F357">
            <wp:extent cx="5040000" cy="3373200"/>
            <wp:effectExtent l="0" t="0" r="8255" b="0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ga_Mayo Severie_Delta interieur du Niger_081030 00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37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6F7E7" w14:textId="6A0D9565" w:rsidR="005567B6" w:rsidRDefault="000B6520" w:rsidP="005D2A41">
      <w:pPr>
        <w:spacing w:line="480" w:lineRule="auto"/>
        <w:jc w:val="center"/>
        <w:rPr>
          <w:rFonts w:ascii="DCH-Basisschrift" w:hAnsi="DCH-Basisschrift"/>
        </w:rPr>
      </w:pPr>
      <w:r>
        <w:rPr>
          <w:rFonts w:ascii="Times New Roman" w:hAnsi="Times New Roman" w:cs="Times New Roman"/>
          <w:noProof/>
          <w:sz w:val="24"/>
          <w:szCs w:val="24"/>
          <w:lang w:eastAsia="de-CH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F5B0863" wp14:editId="3C6B4BB7">
                <wp:simplePos x="0" y="0"/>
                <wp:positionH relativeFrom="margin">
                  <wp:posOffset>-720090</wp:posOffset>
                </wp:positionH>
                <wp:positionV relativeFrom="paragraph">
                  <wp:posOffset>3242310</wp:posOffset>
                </wp:positionV>
                <wp:extent cx="5295900" cy="800100"/>
                <wp:effectExtent l="0" t="0" r="0" b="0"/>
                <wp:wrapNone/>
                <wp:docPr id="10" name="Textfeld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900" cy="800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5A66A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A6E1690" w14:textId="77777777" w:rsidR="000B6520" w:rsidRDefault="000B6520" w:rsidP="000B6520">
                            <w:pPr>
                              <w:ind w:left="1276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C6454EC" w14:textId="5B01031B" w:rsidR="000B6520" w:rsidRDefault="000B6520" w:rsidP="000B6520">
                            <w:pPr>
                              <w:ind w:left="1418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Fotos: </w:t>
                            </w:r>
                            <w:r w:rsidRPr="000B6520">
                              <w:rPr>
                                <w:sz w:val="16"/>
                                <w:szCs w:val="16"/>
                              </w:rPr>
                              <w:t>Verena Keller und Storch Schweiz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B0863" id="Textfeld 10" o:spid="_x0000_s1029" type="#_x0000_t202" style="position:absolute;left:0;text-align:left;margin-left:-56.7pt;margin-top:255.3pt;width:417pt;height:63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" filled="f" stroked="f">
                <v:textbox>
                  <w:txbxContent>
                    <w:p w14:paraId="6725A66A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2A6E1690" w14:textId="77777777" w:rsidR="000B6520" w:rsidRDefault="000B6520" w:rsidP="000B6520">
                      <w:pPr>
                        <w:ind w:left="1276"/>
                        <w:rPr>
                          <w:sz w:val="16"/>
                          <w:szCs w:val="16"/>
                        </w:rPr>
                      </w:pPr>
                    </w:p>
                    <w:p w14:paraId="5C6454EC" w14:textId="5B01031B" w:rsidR="000B6520" w:rsidRDefault="000B6520" w:rsidP="000B6520">
                      <w:pPr>
                        <w:ind w:left="1418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Fotos: </w:t>
                      </w:r>
                      <w:r w:rsidRPr="000B6520">
                        <w:rPr>
                          <w:sz w:val="16"/>
                          <w:szCs w:val="16"/>
                        </w:rPr>
                        <w:t>Verena Keller und Storch Schweiz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C53DD">
        <w:rPr>
          <w:rFonts w:ascii="DCH-Basisschrift" w:hAnsi="DCH-Basisschrift"/>
          <w:noProof/>
          <w:lang w:eastAsia="de-CH"/>
        </w:rPr>
        <w:drawing>
          <wp:inline distT="0" distB="0" distL="0" distR="0" wp14:anchorId="6ECFBA6E" wp14:editId="7B446FBD">
            <wp:extent cx="5040000" cy="3135600"/>
            <wp:effectExtent l="0" t="0" r="8255" b="8255"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TO_31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1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67B6" w:rsidSect="00163DAB"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 w:code="9"/>
      <w:pgMar w:top="3187" w:right="1134" w:bottom="567" w:left="1134" w:header="709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BC28B8" w14:textId="77777777" w:rsidR="003A2CEF" w:rsidRDefault="003A2CEF" w:rsidP="00A76598">
      <w:r>
        <w:separator/>
      </w:r>
    </w:p>
  </w:endnote>
  <w:endnote w:type="continuationSeparator" w:id="0">
    <w:p w14:paraId="44207ED3" w14:textId="77777777" w:rsidR="003A2CEF" w:rsidRDefault="003A2CEF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254DA3" w14:textId="77777777" w:rsidR="00F317D1" w:rsidRDefault="00F317D1" w:rsidP="00800B2B">
    <w:pPr>
      <w:pStyle w:val="Pieddepage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3E64B2" w14:textId="0274B643" w:rsidR="00F317D1" w:rsidRPr="00EE612F" w:rsidRDefault="00F317D1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</w:rPr>
    </w:pPr>
    <w:r>
      <w:rPr>
        <w:rFonts w:ascii="Gudea" w:hAnsi="Gudea"/>
        <w:sz w:val="18"/>
        <w:szCs w:val="18"/>
      </w:rPr>
      <w:t xml:space="preserve"> </w:t>
    </w:r>
    <w:proofErr w:type="spellStart"/>
    <w:r>
      <w:rPr>
        <w:rFonts w:ascii="Gudea" w:hAnsi="Gudea"/>
        <w:sz w:val="18"/>
        <w:szCs w:val="18"/>
      </w:rPr>
      <w:t>SuS</w:t>
    </w:r>
    <w:proofErr w:type="spellEnd"/>
    <w:r>
      <w:rPr>
        <w:rFonts w:ascii="Gudea" w:hAnsi="Gudea"/>
        <w:sz w:val="18"/>
        <w:szCs w:val="18"/>
      </w:rPr>
      <w:t xml:space="preserve"> </w:t>
    </w:r>
    <w:r>
      <w:rPr>
        <w:rFonts w:ascii="Gudea" w:hAnsi="Gudea"/>
        <w:b/>
        <w:sz w:val="18"/>
        <w:szCs w:val="18"/>
      </w:rPr>
      <w:t>A12</w:t>
    </w:r>
    <w:r>
      <w:rPr>
        <w:rFonts w:ascii="Gudea" w:hAnsi="Gudea"/>
        <w:sz w:val="18"/>
        <w:szCs w:val="18"/>
      </w:rPr>
      <w:t xml:space="preserve"> </w:t>
    </w:r>
    <w:r w:rsidRPr="00EE612F">
      <w:rPr>
        <w:rFonts w:ascii="Gudea" w:hAnsi="Gudea"/>
        <w:sz w:val="18"/>
        <w:szCs w:val="18"/>
      </w:rPr>
      <w:t xml:space="preserve">Seite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C0574B">
      <w:rPr>
        <w:rFonts w:ascii="Gudea" w:hAnsi="Gudea"/>
        <w:noProof/>
        <w:sz w:val="18"/>
        <w:szCs w:val="18"/>
      </w:rPr>
      <w:t>9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C0574B">
      <w:rPr>
        <w:rFonts w:ascii="Gudea" w:hAnsi="Gudea"/>
        <w:noProof/>
        <w:sz w:val="18"/>
        <w:szCs w:val="18"/>
      </w:rPr>
      <w:t>9</w:t>
    </w:r>
    <w:r w:rsidRPr="00EE612F">
      <w:rPr>
        <w:rFonts w:ascii="Gudea" w:hAnsi="Gudea"/>
        <w:noProof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AD97AC" w14:textId="721FA5DC" w:rsidR="00F317D1" w:rsidRPr="00EE612F" w:rsidRDefault="00F317D1" w:rsidP="00C76224">
    <w:pPr>
      <w:pStyle w:val="Pieddepage"/>
      <w:tabs>
        <w:tab w:val="clear" w:pos="4536"/>
        <w:tab w:val="left" w:pos="1134"/>
      </w:tabs>
      <w:jc w:val="right"/>
      <w:rPr>
        <w:rFonts w:ascii="Gudea" w:hAnsi="Gudea"/>
        <w:sz w:val="18"/>
        <w:szCs w:val="18"/>
      </w:rPr>
    </w:pPr>
    <w:r w:rsidRPr="00EE612F">
      <w:rPr>
        <w:rFonts w:ascii="Gudea" w:hAnsi="Gudea"/>
        <w:sz w:val="18"/>
        <w:szCs w:val="18"/>
      </w:rPr>
      <w:t xml:space="preserve"> </w:t>
    </w:r>
    <w:proofErr w:type="spellStart"/>
    <w:r>
      <w:rPr>
        <w:rFonts w:ascii="Gudea" w:hAnsi="Gudea"/>
        <w:sz w:val="18"/>
        <w:szCs w:val="18"/>
      </w:rPr>
      <w:t>SuS</w:t>
    </w:r>
    <w:proofErr w:type="spellEnd"/>
    <w:r>
      <w:rPr>
        <w:rFonts w:ascii="Gudea" w:hAnsi="Gudea"/>
        <w:sz w:val="18"/>
        <w:szCs w:val="18"/>
      </w:rPr>
      <w:t xml:space="preserve"> </w:t>
    </w:r>
    <w:r w:rsidRPr="006267A4">
      <w:rPr>
        <w:rFonts w:ascii="Gudea" w:hAnsi="Gudea"/>
        <w:b/>
        <w:sz w:val="18"/>
        <w:szCs w:val="18"/>
      </w:rPr>
      <w:t>A</w:t>
    </w:r>
    <w:r>
      <w:rPr>
        <w:rFonts w:ascii="Gudea" w:hAnsi="Gudea"/>
        <w:b/>
        <w:sz w:val="18"/>
        <w:szCs w:val="18"/>
      </w:rPr>
      <w:t>12</w:t>
    </w:r>
    <w:r>
      <w:rPr>
        <w:rFonts w:ascii="Gudea" w:hAnsi="Gudea"/>
        <w:sz w:val="18"/>
        <w:szCs w:val="18"/>
      </w:rPr>
      <w:t xml:space="preserve">  </w:t>
    </w:r>
    <w:r w:rsidRPr="00EE612F">
      <w:rPr>
        <w:rFonts w:ascii="Gudea" w:hAnsi="Gudea"/>
        <w:sz w:val="18"/>
        <w:szCs w:val="18"/>
      </w:rPr>
      <w:t xml:space="preserve">Seite 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PAGE  \* Arabic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C0574B">
      <w:rPr>
        <w:rFonts w:ascii="Gudea" w:hAnsi="Gudea"/>
        <w:noProof/>
        <w:sz w:val="18"/>
        <w:szCs w:val="18"/>
      </w:rPr>
      <w:t>1</w:t>
    </w:r>
    <w:r w:rsidRPr="00EE612F">
      <w:rPr>
        <w:rFonts w:ascii="Gudea" w:hAnsi="Gudea"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>/</w:t>
    </w:r>
    <w:r w:rsidRPr="00EE612F">
      <w:rPr>
        <w:rFonts w:ascii="Gudea" w:hAnsi="Gudea"/>
        <w:sz w:val="18"/>
        <w:szCs w:val="18"/>
      </w:rPr>
      <w:fldChar w:fldCharType="begin"/>
    </w:r>
    <w:r w:rsidRPr="00EE612F">
      <w:rPr>
        <w:rFonts w:ascii="Gudea" w:hAnsi="Gudea"/>
        <w:sz w:val="18"/>
        <w:szCs w:val="18"/>
      </w:rPr>
      <w:instrText xml:space="preserve"> NUMPAGES   \* MERGEFORMAT </w:instrText>
    </w:r>
    <w:r w:rsidRPr="00EE612F">
      <w:rPr>
        <w:rFonts w:ascii="Gudea" w:hAnsi="Gudea"/>
        <w:sz w:val="18"/>
        <w:szCs w:val="18"/>
      </w:rPr>
      <w:fldChar w:fldCharType="separate"/>
    </w:r>
    <w:r w:rsidR="00C0574B">
      <w:rPr>
        <w:rFonts w:ascii="Gudea" w:hAnsi="Gudea"/>
        <w:noProof/>
        <w:sz w:val="18"/>
        <w:szCs w:val="18"/>
      </w:rPr>
      <w:t>9</w:t>
    </w:r>
    <w:r w:rsidRPr="00EE612F">
      <w:rPr>
        <w:rFonts w:ascii="Gudea" w:hAnsi="Gudea"/>
        <w:noProof/>
        <w:sz w:val="18"/>
        <w:szCs w:val="18"/>
      </w:rPr>
      <w:fldChar w:fldCharType="end"/>
    </w:r>
    <w:r w:rsidRPr="00EE612F">
      <w:rPr>
        <w:rFonts w:ascii="Gudea" w:hAnsi="Gudea"/>
        <w:sz w:val="18"/>
        <w:szCs w:val="18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5A9B26" w14:textId="77777777" w:rsidR="003A2CEF" w:rsidRPr="00ED0D02" w:rsidRDefault="003A2CEF" w:rsidP="00ED0D02">
      <w:pPr>
        <w:pStyle w:val="Pieddepage"/>
      </w:pPr>
    </w:p>
  </w:footnote>
  <w:footnote w:type="continuationSeparator" w:id="0">
    <w:p w14:paraId="649FB26B" w14:textId="77777777" w:rsidR="003A2CEF" w:rsidRDefault="003A2CEF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604CF8" w14:textId="2D6594D2" w:rsidR="00F317D1" w:rsidRPr="00EE2559" w:rsidRDefault="00311EDC" w:rsidP="00D1286D">
    <w:pPr>
      <w:pStyle w:val="Corpsdetexte"/>
      <w:spacing w:line="480" w:lineRule="auto"/>
      <w:jc w:val="right"/>
      <w:rPr>
        <w:lang w:val="de-CH"/>
      </w:rPr>
    </w:pPr>
    <w:r>
      <w:rPr>
        <w:noProof/>
        <w:lang w:val="de-CH" w:eastAsia="de-CH"/>
      </w:rPr>
      <mc:AlternateContent>
        <mc:Choice Requires="wpg">
          <w:drawing>
            <wp:anchor distT="0" distB="0" distL="114300" distR="114300" simplePos="0" relativeHeight="251691520" behindDoc="0" locked="0" layoutInCell="1" allowOverlap="1" wp14:anchorId="7FC3A006" wp14:editId="2DAED087">
              <wp:simplePos x="0" y="0"/>
              <wp:positionH relativeFrom="column">
                <wp:posOffset>-648335</wp:posOffset>
              </wp:positionH>
              <wp:positionV relativeFrom="paragraph">
                <wp:posOffset>-363855</wp:posOffset>
              </wp:positionV>
              <wp:extent cx="1382400" cy="1094400"/>
              <wp:effectExtent l="0" t="0" r="0" b="0"/>
              <wp:wrapNone/>
              <wp:docPr id="9" name="Gruppieren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82400" cy="1094400"/>
                        <a:chOff x="0" y="0"/>
                        <a:chExt cx="1381125" cy="1095375"/>
                      </a:xfrm>
                    </wpg:grpSpPr>
                    <pic:pic xmlns:pic="http://schemas.openxmlformats.org/drawingml/2006/picture">
                      <pic:nvPicPr>
                        <pic:cNvPr id="195" name="Picture 3" descr="C:\Users\chrigu13\AppData\Local\Microsoft\Windows\INetCache\Content.Word\Storch-Logo-Bil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76225"/>
                          <a:ext cx="690245" cy="690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96" name="Rechteck 14"/>
                      <wps:cNvSpPr/>
                      <wps:spPr>
                        <a:xfrm>
                          <a:off x="0" y="0"/>
                          <a:ext cx="1381125" cy="1095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DFE69B8" id="Gruppieren 9" o:spid="_x0000_s1026" style="position:absolute;margin-left:-51.05pt;margin-top:-28.65pt;width:108.85pt;height:86.15pt;z-index:251691520;mso-width-relative:margin;mso-height-relative:margin" coordsize="13811,109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BJwAAAABSZ2h0bG9uZwAAASc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T/////////////////////////////////////////9t7y////&#10;//////////////////////////////////////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uX3////////&#10;///////////////////////////////6tJSw9v/////////////////////////////////////m&#10;l2+S4f/////////////////////////////////////5s5Sv9f//////////////////////////&#10;////////////+eT2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2wabK&#10;//////////////////////////////////////+4elB/0f//////////////////////////////&#10;/////+KWTQNYuv///////////////////////////////////9GNaUpxx///////////////////&#10;//////////////////HRvJiy7f///////////////////////////////////////+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z7+7u7/X8//////////////////////////////////Ov&#10;m5qbnqWuurzE1Ob///////////////////////////eXVExPVFtlboCXwOf/////////////////&#10;//////////+uVAAbNlJwjKvL9v/////////////////////////////Kaz9jf5283vz/////////&#10;///////////////////////nmYOsyOf/////////////////////////////////////28zy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OBAEAAhEDEQQA&#10;AD8A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5619;top:2762;width:6903;height:6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">
                <v:imagedata r:id="rId2" o:title="Storch-Logo-Bild"/>
              </v:shape>
              <v:rect id="Rechteck 14" o:spid="_x0000_s1028" style="position:absolute;width:13811;height:10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" filled="f" stroked="f" strokeweight="2pt"/>
            </v:group>
          </w:pict>
        </mc:Fallback>
      </mc:AlternateContent>
    </w:r>
    <w:r w:rsidR="00F317D1">
      <w:rPr>
        <w:rFonts w:ascii="DCH-Basisschrift" w:hAnsi="DCH-Basisschrift"/>
        <w:noProof/>
        <w:sz w:val="24"/>
        <w:szCs w:val="24"/>
        <w:lang w:val="de-CH" w:eastAsia="de-CH"/>
      </w:rPr>
      <mc:AlternateContent>
        <mc:Choice Requires="wps">
          <w:drawing>
            <wp:anchor distT="0" distB="0" distL="114300" distR="114300" simplePos="0" relativeHeight="251689472" behindDoc="0" locked="0" layoutInCell="1" allowOverlap="1" wp14:anchorId="65840633" wp14:editId="1D2E7AC9">
              <wp:simplePos x="0" y="0"/>
              <wp:positionH relativeFrom="column">
                <wp:posOffset>-701040</wp:posOffset>
              </wp:positionH>
              <wp:positionV relativeFrom="paragraph">
                <wp:posOffset>-435927</wp:posOffset>
              </wp:positionV>
              <wp:extent cx="319088" cy="223837"/>
              <wp:effectExtent l="0" t="0" r="5080" b="5080"/>
              <wp:wrapNone/>
              <wp:docPr id="1" name="Rechteck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19088" cy="223837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32253D1" id="Rechteck 1" o:spid="_x0000_s1026" style="position:absolute;margin-left:-55.2pt;margin-top:-34.3pt;width:25.15pt;height:17.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" fillcolor="white [3212]" stroked="f" strokeweight="2pt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D71109" w14:textId="77777777" w:rsidR="00F317D1" w:rsidRPr="00732E76" w:rsidRDefault="00F317D1" w:rsidP="009B4AE7">
    <w:pPr>
      <w:pStyle w:val="Corpsdetexte"/>
      <w:spacing w:line="480" w:lineRule="auto"/>
      <w:jc w:val="right"/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82304" behindDoc="0" locked="0" layoutInCell="1" allowOverlap="1" wp14:anchorId="19BAD0C3" wp14:editId="2EE79724">
              <wp:simplePos x="0" y="0"/>
              <wp:positionH relativeFrom="column">
                <wp:posOffset>4498975</wp:posOffset>
              </wp:positionH>
              <wp:positionV relativeFrom="paragraph">
                <wp:posOffset>83820</wp:posOffset>
              </wp:positionV>
              <wp:extent cx="2028825" cy="28575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F9D322" w14:textId="133B136E" w:rsidR="00F317D1" w:rsidRPr="00246D60" w:rsidRDefault="00F317D1" w:rsidP="00B05552">
                          <w:pPr>
                            <w:spacing w:line="24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proofErr w:type="spellStart"/>
                          <w:r>
                            <w:rPr>
                              <w:b/>
                              <w:sz w:val="21"/>
                              <w:szCs w:val="21"/>
                            </w:rPr>
                            <w:t>SuS</w:t>
                          </w:r>
                          <w:proofErr w:type="spellEnd"/>
                          <w:r>
                            <w:rPr>
                              <w:b/>
                              <w:sz w:val="21"/>
                              <w:szCs w:val="21"/>
                            </w:rPr>
                            <w:t xml:space="preserve"> A12</w:t>
                          </w:r>
                        </w:p>
                        <w:p w14:paraId="3A25B643" w14:textId="77777777" w:rsidR="00F317D1" w:rsidRPr="00246D60" w:rsidRDefault="00F317D1" w:rsidP="00B05552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BAD0C3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4.25pt;margin-top:6.6pt;width:159.75pt;height:22.5pt;z-index:251682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" filled="f" stroked="f">
              <v:textbox>
                <w:txbxContent>
                  <w:p w14:paraId="7BF9D322" w14:textId="133B136E" w:rsidR="00F317D1" w:rsidRPr="00246D60" w:rsidRDefault="00F317D1" w:rsidP="00B05552">
                    <w:pPr>
                      <w:spacing w:line="24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proofErr w:type="spellStart"/>
                    <w:r>
                      <w:rPr>
                        <w:b/>
                        <w:sz w:val="21"/>
                        <w:szCs w:val="21"/>
                      </w:rPr>
                      <w:t>SuS</w:t>
                    </w:r>
                    <w:proofErr w:type="spellEnd"/>
                    <w:r>
                      <w:rPr>
                        <w:b/>
                        <w:sz w:val="21"/>
                        <w:szCs w:val="21"/>
                      </w:rPr>
                      <w:t xml:space="preserve"> A12</w:t>
                    </w:r>
                  </w:p>
                  <w:p w14:paraId="3A25B643" w14:textId="77777777" w:rsidR="00F317D1" w:rsidRPr="00246D60" w:rsidRDefault="00F317D1" w:rsidP="00B05552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DCH-Basisschrift" w:hAnsi="DCH-Basisschrift"/>
        <w:noProof/>
        <w:sz w:val="24"/>
        <w:szCs w:val="24"/>
        <w:lang w:val="de-CH" w:eastAsia="de-CH"/>
      </w:rPr>
      <w:drawing>
        <wp:anchor distT="0" distB="0" distL="114300" distR="114300" simplePos="0" relativeHeight="251663872" behindDoc="0" locked="0" layoutInCell="1" allowOverlap="1" wp14:anchorId="059E12CE" wp14:editId="1C440A55">
          <wp:simplePos x="0" y="0"/>
          <wp:positionH relativeFrom="column">
            <wp:posOffset>-218440</wp:posOffset>
          </wp:positionH>
          <wp:positionV relativeFrom="paragraph">
            <wp:posOffset>-183515</wp:posOffset>
          </wp:positionV>
          <wp:extent cx="812800" cy="812800"/>
          <wp:effectExtent l="0" t="0" r="6350" b="6350"/>
          <wp:wrapNone/>
          <wp:docPr id="3" name="Picture 4" descr="C:\Users\chrigu13\AppData\Local\Microsoft\Windows\INetCache\Content.Word\Storch-Logo-Bil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hrigu13\AppData\Local\Microsoft\Windows\INetCache\Content.Word\Storch-Logo-Bil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2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794D19C5" wp14:editId="1DE291EE">
              <wp:simplePos x="0" y="0"/>
              <wp:positionH relativeFrom="column">
                <wp:posOffset>4493260</wp:posOffset>
              </wp:positionH>
              <wp:positionV relativeFrom="paragraph">
                <wp:posOffset>-151765</wp:posOffset>
              </wp:positionV>
              <wp:extent cx="2028825" cy="241300"/>
              <wp:effectExtent l="0" t="0" r="0" b="635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28825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2BD5ECC" w14:textId="77777777" w:rsidR="00F317D1" w:rsidRPr="00246D60" w:rsidRDefault="00F317D1" w:rsidP="00246D60">
                          <w:pPr>
                            <w:jc w:val="right"/>
                            <w:rPr>
                              <w:sz w:val="18"/>
                              <w:szCs w:val="18"/>
                            </w:rPr>
                          </w:pPr>
                          <w:r w:rsidRPr="00246D60">
                            <w:rPr>
                              <w:sz w:val="18"/>
                              <w:szCs w:val="18"/>
                            </w:rPr>
                            <w:t>DE</w:t>
                          </w:r>
                        </w:p>
                        <w:p w14:paraId="55EA7A1F" w14:textId="77777777" w:rsidR="00F317D1" w:rsidRPr="00246D60" w:rsidRDefault="00F317D1" w:rsidP="00246D60">
                          <w:pPr>
                            <w:spacing w:line="3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94D19C5" id="_x0000_s1031" type="#_x0000_t202" style="position:absolute;left:0;text-align:left;margin-left:353.8pt;margin-top:-11.95pt;width:159.75pt;height:19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" filled="f" stroked="f">
              <v:textbox>
                <w:txbxContent>
                  <w:p w14:paraId="22BD5ECC" w14:textId="77777777" w:rsidR="00F317D1" w:rsidRPr="00246D60" w:rsidRDefault="00F317D1" w:rsidP="00246D60">
                    <w:pPr>
                      <w:jc w:val="right"/>
                      <w:rPr>
                        <w:sz w:val="18"/>
                        <w:szCs w:val="18"/>
                      </w:rPr>
                    </w:pPr>
                    <w:r w:rsidRPr="00246D60">
                      <w:rPr>
                        <w:sz w:val="18"/>
                        <w:szCs w:val="18"/>
                      </w:rPr>
                      <w:t>DE</w:t>
                    </w:r>
                  </w:p>
                  <w:p w14:paraId="55EA7A1F" w14:textId="77777777" w:rsidR="00F317D1" w:rsidRPr="00246D60" w:rsidRDefault="00F317D1" w:rsidP="00246D60">
                    <w:pPr>
                      <w:spacing w:line="3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53B556D1" w14:textId="77777777" w:rsidR="00F317D1" w:rsidRDefault="00F317D1" w:rsidP="002244F1">
    <w:pPr>
      <w:pStyle w:val="Corpsdetexte"/>
      <w:spacing w:line="360" w:lineRule="auto"/>
      <w:ind w:firstLine="658"/>
      <w:jc w:val="right"/>
      <w:rPr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68992" behindDoc="0" locked="0" layoutInCell="1" allowOverlap="1" wp14:anchorId="18051894" wp14:editId="168C9353">
              <wp:simplePos x="0" y="0"/>
              <wp:positionH relativeFrom="column">
                <wp:posOffset>4474210</wp:posOffset>
              </wp:positionH>
              <wp:positionV relativeFrom="paragraph">
                <wp:posOffset>67310</wp:posOffset>
              </wp:positionV>
              <wp:extent cx="2047875" cy="273050"/>
              <wp:effectExtent l="0" t="0" r="0" b="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0970270" w14:textId="77777777" w:rsidR="00F317D1" w:rsidRPr="00246D60" w:rsidRDefault="00F317D1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Auftrag</w:t>
                          </w:r>
                        </w:p>
                        <w:p w14:paraId="5C454CDD" w14:textId="77777777" w:rsidR="00F317D1" w:rsidRPr="00246D60" w:rsidRDefault="00F317D1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051894" id="_x0000_s1032" type="#_x0000_t202" style="position:absolute;left:0;text-align:left;margin-left:352.3pt;margin-top:5.3pt;width:161.25pt;height:21.5pt;z-index:251668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" filled="f" stroked="f">
              <v:textbox>
                <w:txbxContent>
                  <w:p w14:paraId="20970270" w14:textId="77777777" w:rsidR="00F317D1" w:rsidRPr="00246D60" w:rsidRDefault="00F317D1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Auftrag</w:t>
                    </w:r>
                  </w:p>
                  <w:p w14:paraId="5C454CDD" w14:textId="77777777" w:rsidR="00F317D1" w:rsidRPr="00246D60" w:rsidRDefault="00F317D1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4112" behindDoc="0" locked="0" layoutInCell="1" allowOverlap="1" wp14:anchorId="29FC9B6A" wp14:editId="5AE2F731">
              <wp:simplePos x="0" y="0"/>
              <wp:positionH relativeFrom="column">
                <wp:posOffset>4499610</wp:posOffset>
              </wp:positionH>
              <wp:positionV relativeFrom="paragraph">
                <wp:posOffset>41910</wp:posOffset>
              </wp:positionV>
              <wp:extent cx="1917700" cy="0"/>
              <wp:effectExtent l="0" t="0" r="25400" b="19050"/>
              <wp:wrapNone/>
              <wp:docPr id="12" name="Straight Connector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5388026" id="Straight Connector 12" o:spid="_x0000_s1026" style="position:absolute;z-index:2516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3pt,3.3pt" to="505.3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" strokecolor="#009de4"/>
          </w:pict>
        </mc:Fallback>
      </mc:AlternateContent>
    </w:r>
  </w:p>
  <w:p w14:paraId="6ED073E1" w14:textId="77777777" w:rsidR="00F317D1" w:rsidRPr="00EE2559" w:rsidRDefault="00F317D1" w:rsidP="00732E76">
    <w:pPr>
      <w:pStyle w:val="Corpsdetexte"/>
      <w:rPr>
        <w:sz w:val="20"/>
        <w:lang w:val="de-CH"/>
      </w:rPr>
    </w:pPr>
    <w:r w:rsidRPr="0087739B"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45720" distB="45720" distL="114300" distR="114300" simplePos="0" relativeHeight="251673088" behindDoc="0" locked="0" layoutInCell="1" allowOverlap="1" wp14:anchorId="5031E9CB" wp14:editId="25E2E62B">
              <wp:simplePos x="0" y="0"/>
              <wp:positionH relativeFrom="column">
                <wp:posOffset>4474210</wp:posOffset>
              </wp:positionH>
              <wp:positionV relativeFrom="paragraph">
                <wp:posOffset>90170</wp:posOffset>
              </wp:positionV>
              <wp:extent cx="2047875" cy="298450"/>
              <wp:effectExtent l="0" t="0" r="0" b="6350"/>
              <wp:wrapSquare wrapText="bothSides"/>
              <wp:docPr id="1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7875" cy="2984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1D66AB9" w14:textId="77777777" w:rsidR="00F317D1" w:rsidRPr="00246D60" w:rsidRDefault="00F317D1" w:rsidP="00246D60">
                          <w:pPr>
                            <w:spacing w:line="18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sz w:val="18"/>
                              <w:szCs w:val="18"/>
                            </w:rPr>
                            <w:t>Zyklus 2a</w:t>
                          </w:r>
                        </w:p>
                        <w:p w14:paraId="39C907DC" w14:textId="77777777" w:rsidR="00F317D1" w:rsidRPr="00246D60" w:rsidRDefault="00F317D1" w:rsidP="00246D60">
                          <w:pPr>
                            <w:spacing w:line="200" w:lineRule="exact"/>
                            <w:jc w:val="right"/>
                            <w:rPr>
                              <w:sz w:val="18"/>
                              <w:szCs w:val="18"/>
                              <w:lang w:val="en-U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031E9CB" id="_x0000_s1033" type="#_x0000_t202" style="position:absolute;margin-left:352.3pt;margin-top:7.1pt;width:161.25pt;height:23.5pt;z-index:251673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" filled="f" stroked="f">
              <v:textbox>
                <w:txbxContent>
                  <w:p w14:paraId="21D66AB9" w14:textId="77777777" w:rsidR="00F317D1" w:rsidRPr="00246D60" w:rsidRDefault="00F317D1" w:rsidP="00246D60">
                    <w:pPr>
                      <w:spacing w:line="18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  <w:r>
                      <w:rPr>
                        <w:sz w:val="18"/>
                        <w:szCs w:val="18"/>
                      </w:rPr>
                      <w:t>Zyklus 2a</w:t>
                    </w:r>
                  </w:p>
                  <w:p w14:paraId="39C907DC" w14:textId="77777777" w:rsidR="00F317D1" w:rsidRPr="00246D60" w:rsidRDefault="00F317D1" w:rsidP="00246D60">
                    <w:pPr>
                      <w:spacing w:line="200" w:lineRule="exact"/>
                      <w:jc w:val="right"/>
                      <w:rPr>
                        <w:sz w:val="18"/>
                        <w:szCs w:val="18"/>
                        <w:lang w:val="en-US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i/>
        <w:noProof/>
        <w:color w:val="808080" w:themeColor="background1" w:themeShade="80"/>
        <w:sz w:val="20"/>
        <w:szCs w:val="20"/>
        <w:lang w:val="de-CH" w:eastAsia="de-CH"/>
      </w:rPr>
      <mc:AlternateContent>
        <mc:Choice Requires="wps">
          <w:drawing>
            <wp:anchor distT="0" distB="0" distL="114300" distR="114300" simplePos="0" relativeHeight="251676160" behindDoc="0" locked="0" layoutInCell="1" allowOverlap="1" wp14:anchorId="0CA4B5CC" wp14:editId="25DF131A">
              <wp:simplePos x="0" y="0"/>
              <wp:positionH relativeFrom="column">
                <wp:posOffset>4493260</wp:posOffset>
              </wp:positionH>
              <wp:positionV relativeFrom="paragraph">
                <wp:posOffset>58420</wp:posOffset>
              </wp:positionV>
              <wp:extent cx="1917700" cy="0"/>
              <wp:effectExtent l="0" t="0" r="25400" b="1905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76F739A" id="Straight Connector 13" o:spid="_x0000_s1026" style="position:absolute;z-index:2516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4.6pt" to="504.8pt,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" strokecolor="#009de4"/>
          </w:pict>
        </mc:Fallback>
      </mc:AlternateContent>
    </w:r>
  </w:p>
  <w:p w14:paraId="4DFA646A" w14:textId="77777777" w:rsidR="00F317D1" w:rsidRPr="00341EE5" w:rsidRDefault="00F317D1" w:rsidP="00341EE5">
    <w:pPr>
      <w:pStyle w:val="En-tte"/>
      <w:tabs>
        <w:tab w:val="clear" w:pos="9072"/>
        <w:tab w:val="right" w:pos="9360"/>
      </w:tabs>
      <w:rPr>
        <w:i/>
        <w:color w:val="808080" w:themeColor="background1" w:themeShade="80"/>
        <w:sz w:val="20"/>
        <w:szCs w:val="20"/>
      </w:rPr>
    </w:pPr>
    <w:r>
      <w:rPr>
        <w:i/>
        <w:noProof/>
        <w:color w:val="808080" w:themeColor="background1" w:themeShade="80"/>
        <w:sz w:val="20"/>
        <w:szCs w:val="20"/>
        <w:lang w:eastAsia="de-CH"/>
      </w:rPr>
      <mc:AlternateContent>
        <mc:Choice Requires="wps">
          <w:drawing>
            <wp:anchor distT="0" distB="0" distL="114300" distR="114300" simplePos="0" relativeHeight="251678208" behindDoc="0" locked="0" layoutInCell="1" allowOverlap="1" wp14:anchorId="79EC8490" wp14:editId="01A68A64">
              <wp:simplePos x="0" y="0"/>
              <wp:positionH relativeFrom="column">
                <wp:posOffset>4493260</wp:posOffset>
              </wp:positionH>
              <wp:positionV relativeFrom="paragraph">
                <wp:posOffset>130175</wp:posOffset>
              </wp:positionV>
              <wp:extent cx="1917700" cy="0"/>
              <wp:effectExtent l="0" t="0" r="25400" b="19050"/>
              <wp:wrapNone/>
              <wp:docPr id="16" name="Straight Connector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917700" cy="0"/>
                      </a:xfrm>
                      <a:prstGeom prst="line">
                        <a:avLst/>
                      </a:prstGeom>
                      <a:ln>
                        <a:solidFill>
                          <a:srgbClr val="009DE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5D3C2ABE" id="Straight Connector 16" o:spid="_x0000_s1026" style="position:absolute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3.8pt,10.25pt" to="504.8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" strokecolor="#009de4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242348E"/>
    <w:multiLevelType w:val="hybridMultilevel"/>
    <w:tmpl w:val="D7D8094A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3E027FD"/>
    <w:multiLevelType w:val="hybridMultilevel"/>
    <w:tmpl w:val="8A70520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0" w15:restartNumberingAfterBreak="0">
    <w:nsid w:val="16AD16C2"/>
    <w:multiLevelType w:val="hybridMultilevel"/>
    <w:tmpl w:val="1C38124C"/>
    <w:lvl w:ilvl="0" w:tplc="FEA46EFC">
      <w:numFmt w:val="bullet"/>
      <w:lvlText w:val="•"/>
      <w:lvlJc w:val="left"/>
      <w:pPr>
        <w:ind w:left="360" w:hanging="360"/>
      </w:pPr>
      <w:rPr>
        <w:rFonts w:ascii="Gudea" w:eastAsiaTheme="minorHAnsi" w:hAnsi="Gudea" w:cstheme="minorBidi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8B50E91"/>
    <w:multiLevelType w:val="hybridMultilevel"/>
    <w:tmpl w:val="92D6ACC4"/>
    <w:lvl w:ilvl="0" w:tplc="F566D2AC">
      <w:start w:val="20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0CB3861"/>
    <w:multiLevelType w:val="hybridMultilevel"/>
    <w:tmpl w:val="4DF28E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1864636"/>
    <w:multiLevelType w:val="hybridMultilevel"/>
    <w:tmpl w:val="B34A97A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5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BC97BD5"/>
    <w:multiLevelType w:val="hybridMultilevel"/>
    <w:tmpl w:val="F1086FC4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6D250FC"/>
    <w:multiLevelType w:val="hybridMultilevel"/>
    <w:tmpl w:val="2526857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0680BA2"/>
    <w:multiLevelType w:val="hybridMultilevel"/>
    <w:tmpl w:val="EDFC645C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21" w15:restartNumberingAfterBreak="0">
    <w:nsid w:val="4AC4163C"/>
    <w:multiLevelType w:val="hybridMultilevel"/>
    <w:tmpl w:val="853E108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3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F8E47DC"/>
    <w:multiLevelType w:val="hybridMultilevel"/>
    <w:tmpl w:val="05FCDA06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1F44949"/>
    <w:multiLevelType w:val="hybridMultilevel"/>
    <w:tmpl w:val="F6385F22"/>
    <w:lvl w:ilvl="0" w:tplc="38BA8D38">
      <w:start w:val="1"/>
      <w:numFmt w:val="bullet"/>
      <w:pStyle w:val="Paragraphedeliste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1F082E"/>
    <w:multiLevelType w:val="hybridMultilevel"/>
    <w:tmpl w:val="071C0D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6040CC0"/>
    <w:multiLevelType w:val="hybridMultilevel"/>
    <w:tmpl w:val="826AC200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583D5A55"/>
    <w:multiLevelType w:val="hybridMultilevel"/>
    <w:tmpl w:val="88C8FB26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30" w15:restartNumberingAfterBreak="0">
    <w:nsid w:val="6A8662D4"/>
    <w:multiLevelType w:val="multilevel"/>
    <w:tmpl w:val="75384DEA"/>
    <w:numStyleLink w:val="FHNWAufzhlung"/>
  </w:abstractNum>
  <w:abstractNum w:abstractNumId="31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066E7"/>
    <w:multiLevelType w:val="hybridMultilevel"/>
    <w:tmpl w:val="9CEA37D2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7128597C"/>
    <w:multiLevelType w:val="multilevel"/>
    <w:tmpl w:val="08070025"/>
    <w:lvl w:ilvl="0">
      <w:start w:val="1"/>
      <w:numFmt w:val="decimal"/>
      <w:pStyle w:val="Titre1"/>
      <w:lvlText w:val="%1"/>
      <w:lvlJc w:val="left"/>
      <w:pPr>
        <w:ind w:left="432" w:hanging="432"/>
      </w:pPr>
    </w:lvl>
    <w:lvl w:ilvl="1">
      <w:start w:val="1"/>
      <w:numFmt w:val="decimal"/>
      <w:pStyle w:val="Titre2"/>
      <w:lvlText w:val="%1.%2"/>
      <w:lvlJc w:val="left"/>
      <w:pPr>
        <w:ind w:left="576" w:hanging="576"/>
      </w:pPr>
    </w:lvl>
    <w:lvl w:ilvl="2">
      <w:start w:val="1"/>
      <w:numFmt w:val="decimal"/>
      <w:pStyle w:val="Titre3"/>
      <w:lvlText w:val="%1.%2.%3"/>
      <w:lvlJc w:val="left"/>
      <w:pPr>
        <w:ind w:left="720" w:hanging="720"/>
      </w:p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</w:lvl>
  </w:abstractNum>
  <w:abstractNum w:abstractNumId="34" w15:restartNumberingAfterBreak="0">
    <w:nsid w:val="76D22B30"/>
    <w:multiLevelType w:val="hybridMultilevel"/>
    <w:tmpl w:val="C834F8DE"/>
    <w:lvl w:ilvl="0" w:tplc="08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798F3020"/>
    <w:multiLevelType w:val="hybridMultilevel"/>
    <w:tmpl w:val="D8F4A15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37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25"/>
  </w:num>
  <w:num w:numId="3">
    <w:abstractNumId w:val="31"/>
  </w:num>
  <w:num w:numId="4">
    <w:abstractNumId w:val="3"/>
  </w:num>
  <w:num w:numId="5">
    <w:abstractNumId w:val="37"/>
  </w:num>
  <w:num w:numId="6">
    <w:abstractNumId w:val="5"/>
  </w:num>
  <w:num w:numId="7">
    <w:abstractNumId w:val="25"/>
  </w:num>
  <w:num w:numId="8">
    <w:abstractNumId w:val="1"/>
  </w:num>
  <w:num w:numId="9">
    <w:abstractNumId w:val="2"/>
  </w:num>
  <w:num w:numId="10">
    <w:abstractNumId w:val="23"/>
  </w:num>
  <w:num w:numId="11">
    <w:abstractNumId w:val="15"/>
  </w:num>
  <w:num w:numId="12">
    <w:abstractNumId w:val="16"/>
  </w:num>
  <w:num w:numId="13">
    <w:abstractNumId w:val="6"/>
  </w:num>
  <w:num w:numId="14">
    <w:abstractNumId w:val="22"/>
  </w:num>
  <w:num w:numId="15">
    <w:abstractNumId w:val="29"/>
  </w:num>
  <w:num w:numId="16">
    <w:abstractNumId w:val="0"/>
  </w:num>
  <w:num w:numId="17">
    <w:abstractNumId w:val="33"/>
  </w:num>
  <w:num w:numId="18">
    <w:abstractNumId w:val="33"/>
    <w:lvlOverride w:ilvl="0">
      <w:lvl w:ilvl="0">
        <w:start w:val="1"/>
        <w:numFmt w:val="decimal"/>
        <w:pStyle w:val="Titre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Titre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Titre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Titre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Titre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Titre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Titre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Titre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Titre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9"/>
  </w:num>
  <w:num w:numId="20">
    <w:abstractNumId w:val="20"/>
  </w:num>
  <w:num w:numId="21">
    <w:abstractNumId w:val="36"/>
  </w:num>
  <w:num w:numId="22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30"/>
  </w:num>
  <w:num w:numId="24">
    <w:abstractNumId w:val="38"/>
  </w:num>
  <w:num w:numId="25">
    <w:abstractNumId w:val="14"/>
  </w:num>
  <w:num w:numId="26">
    <w:abstractNumId w:val="12"/>
  </w:num>
  <w:num w:numId="27">
    <w:abstractNumId w:val="27"/>
  </w:num>
  <w:num w:numId="28">
    <w:abstractNumId w:val="35"/>
  </w:num>
  <w:num w:numId="29">
    <w:abstractNumId w:val="18"/>
  </w:num>
  <w:num w:numId="30">
    <w:abstractNumId w:val="32"/>
  </w:num>
  <w:num w:numId="31">
    <w:abstractNumId w:val="13"/>
  </w:num>
  <w:num w:numId="32">
    <w:abstractNumId w:val="34"/>
  </w:num>
  <w:num w:numId="33">
    <w:abstractNumId w:val="17"/>
  </w:num>
  <w:num w:numId="34">
    <w:abstractNumId w:val="21"/>
  </w:num>
  <w:num w:numId="35">
    <w:abstractNumId w:val="24"/>
  </w:num>
  <w:num w:numId="36">
    <w:abstractNumId w:val="11"/>
  </w:num>
  <w:num w:numId="37">
    <w:abstractNumId w:val="28"/>
  </w:num>
  <w:num w:numId="38">
    <w:abstractNumId w:val="19"/>
  </w:num>
  <w:num w:numId="39">
    <w:abstractNumId w:val="7"/>
  </w:num>
  <w:num w:numId="40">
    <w:abstractNumId w:val="8"/>
  </w:num>
  <w:num w:numId="41">
    <w:abstractNumId w:val="10"/>
  </w:num>
  <w:num w:numId="4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DateAndTime/>
  <w:proofState w:spelling="clean" w:grammar="clean"/>
  <w:attachedTemplate r:id="rId1"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510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B0472"/>
    <w:rsid w:val="00004E5E"/>
    <w:rsid w:val="00005A78"/>
    <w:rsid w:val="000102C8"/>
    <w:rsid w:val="00016CE6"/>
    <w:rsid w:val="000210DE"/>
    <w:rsid w:val="000243BB"/>
    <w:rsid w:val="00035072"/>
    <w:rsid w:val="000520E0"/>
    <w:rsid w:val="0005534A"/>
    <w:rsid w:val="000612B7"/>
    <w:rsid w:val="00070083"/>
    <w:rsid w:val="00071507"/>
    <w:rsid w:val="000719E7"/>
    <w:rsid w:val="00071E02"/>
    <w:rsid w:val="000778B0"/>
    <w:rsid w:val="00081B65"/>
    <w:rsid w:val="00085AE4"/>
    <w:rsid w:val="00087E15"/>
    <w:rsid w:val="000976AF"/>
    <w:rsid w:val="000B6198"/>
    <w:rsid w:val="000B6520"/>
    <w:rsid w:val="000D2796"/>
    <w:rsid w:val="000D3AC3"/>
    <w:rsid w:val="000D7DC8"/>
    <w:rsid w:val="000E5CC1"/>
    <w:rsid w:val="000F552C"/>
    <w:rsid w:val="000F71F7"/>
    <w:rsid w:val="000F7619"/>
    <w:rsid w:val="000F7F62"/>
    <w:rsid w:val="001050B2"/>
    <w:rsid w:val="00105CE6"/>
    <w:rsid w:val="00106487"/>
    <w:rsid w:val="00106EAE"/>
    <w:rsid w:val="00110F4D"/>
    <w:rsid w:val="00113E94"/>
    <w:rsid w:val="001149D2"/>
    <w:rsid w:val="00123762"/>
    <w:rsid w:val="001478B7"/>
    <w:rsid w:val="00156BA9"/>
    <w:rsid w:val="001606D5"/>
    <w:rsid w:val="00163DAB"/>
    <w:rsid w:val="00173264"/>
    <w:rsid w:val="00180D32"/>
    <w:rsid w:val="00187BFC"/>
    <w:rsid w:val="001907B5"/>
    <w:rsid w:val="00194217"/>
    <w:rsid w:val="00194EEC"/>
    <w:rsid w:val="001952B0"/>
    <w:rsid w:val="001962CB"/>
    <w:rsid w:val="001C486F"/>
    <w:rsid w:val="001D1088"/>
    <w:rsid w:val="001D5BA3"/>
    <w:rsid w:val="001E544A"/>
    <w:rsid w:val="00203DDE"/>
    <w:rsid w:val="002052A6"/>
    <w:rsid w:val="0021072F"/>
    <w:rsid w:val="00212517"/>
    <w:rsid w:val="00213675"/>
    <w:rsid w:val="00222064"/>
    <w:rsid w:val="0022271C"/>
    <w:rsid w:val="002244F1"/>
    <w:rsid w:val="002259EE"/>
    <w:rsid w:val="0024135B"/>
    <w:rsid w:val="0024369A"/>
    <w:rsid w:val="00246D60"/>
    <w:rsid w:val="00251CA4"/>
    <w:rsid w:val="00252C2B"/>
    <w:rsid w:val="00255990"/>
    <w:rsid w:val="00287478"/>
    <w:rsid w:val="002955FB"/>
    <w:rsid w:val="0029605A"/>
    <w:rsid w:val="002A047C"/>
    <w:rsid w:val="002A27DF"/>
    <w:rsid w:val="002A59CF"/>
    <w:rsid w:val="002B467D"/>
    <w:rsid w:val="002C53DD"/>
    <w:rsid w:val="002D1FCB"/>
    <w:rsid w:val="002D356A"/>
    <w:rsid w:val="002D3ACD"/>
    <w:rsid w:val="002E7766"/>
    <w:rsid w:val="002E7CBD"/>
    <w:rsid w:val="002F05DC"/>
    <w:rsid w:val="002F4562"/>
    <w:rsid w:val="0030569F"/>
    <w:rsid w:val="00310401"/>
    <w:rsid w:val="00311EDC"/>
    <w:rsid w:val="00334205"/>
    <w:rsid w:val="003361D1"/>
    <w:rsid w:val="003404CA"/>
    <w:rsid w:val="003411F1"/>
    <w:rsid w:val="00341EE5"/>
    <w:rsid w:val="003432D5"/>
    <w:rsid w:val="0035117F"/>
    <w:rsid w:val="00351B21"/>
    <w:rsid w:val="00375A78"/>
    <w:rsid w:val="00377144"/>
    <w:rsid w:val="00377296"/>
    <w:rsid w:val="003A04B2"/>
    <w:rsid w:val="003A2CEF"/>
    <w:rsid w:val="003A6839"/>
    <w:rsid w:val="003A68F3"/>
    <w:rsid w:val="003B7A3C"/>
    <w:rsid w:val="003D324B"/>
    <w:rsid w:val="003D4F97"/>
    <w:rsid w:val="003D7069"/>
    <w:rsid w:val="003E7241"/>
    <w:rsid w:val="00400861"/>
    <w:rsid w:val="004030F7"/>
    <w:rsid w:val="00405B61"/>
    <w:rsid w:val="0040684A"/>
    <w:rsid w:val="00407184"/>
    <w:rsid w:val="00410C6C"/>
    <w:rsid w:val="00414A56"/>
    <w:rsid w:val="00415DCA"/>
    <w:rsid w:val="00420F57"/>
    <w:rsid w:val="0042359F"/>
    <w:rsid w:val="00425687"/>
    <w:rsid w:val="00426F20"/>
    <w:rsid w:val="00430757"/>
    <w:rsid w:val="00437505"/>
    <w:rsid w:val="00454AC8"/>
    <w:rsid w:val="00456945"/>
    <w:rsid w:val="00460C63"/>
    <w:rsid w:val="00465B38"/>
    <w:rsid w:val="00473483"/>
    <w:rsid w:val="00477117"/>
    <w:rsid w:val="00491887"/>
    <w:rsid w:val="00492800"/>
    <w:rsid w:val="0049456E"/>
    <w:rsid w:val="004A18DC"/>
    <w:rsid w:val="004A4AF3"/>
    <w:rsid w:val="004B558A"/>
    <w:rsid w:val="004B598A"/>
    <w:rsid w:val="004B6B5E"/>
    <w:rsid w:val="004B73AD"/>
    <w:rsid w:val="004C082A"/>
    <w:rsid w:val="004C1666"/>
    <w:rsid w:val="004C5569"/>
    <w:rsid w:val="004C6864"/>
    <w:rsid w:val="004C7811"/>
    <w:rsid w:val="004E74B4"/>
    <w:rsid w:val="004F2A5A"/>
    <w:rsid w:val="004F505A"/>
    <w:rsid w:val="004F6D30"/>
    <w:rsid w:val="00520870"/>
    <w:rsid w:val="0053742D"/>
    <w:rsid w:val="005567B6"/>
    <w:rsid w:val="00572350"/>
    <w:rsid w:val="0057705E"/>
    <w:rsid w:val="00577BB5"/>
    <w:rsid w:val="00583000"/>
    <w:rsid w:val="00594B8A"/>
    <w:rsid w:val="00595194"/>
    <w:rsid w:val="005A4147"/>
    <w:rsid w:val="005A5E71"/>
    <w:rsid w:val="005B4BC6"/>
    <w:rsid w:val="005D06CF"/>
    <w:rsid w:val="005D1FAE"/>
    <w:rsid w:val="005D2A41"/>
    <w:rsid w:val="005E2EF6"/>
    <w:rsid w:val="00607F7C"/>
    <w:rsid w:val="0061079F"/>
    <w:rsid w:val="006228B4"/>
    <w:rsid w:val="006267A4"/>
    <w:rsid w:val="00633A4F"/>
    <w:rsid w:val="00633FE4"/>
    <w:rsid w:val="00635589"/>
    <w:rsid w:val="006364B2"/>
    <w:rsid w:val="006370FC"/>
    <w:rsid w:val="0064295A"/>
    <w:rsid w:val="006439C9"/>
    <w:rsid w:val="00643D48"/>
    <w:rsid w:val="00645DBE"/>
    <w:rsid w:val="00654862"/>
    <w:rsid w:val="00672C6E"/>
    <w:rsid w:val="0067678D"/>
    <w:rsid w:val="00681EAB"/>
    <w:rsid w:val="006842F0"/>
    <w:rsid w:val="00685312"/>
    <w:rsid w:val="006A6145"/>
    <w:rsid w:val="006A6CDC"/>
    <w:rsid w:val="006B3F19"/>
    <w:rsid w:val="006C1DF8"/>
    <w:rsid w:val="006C3482"/>
    <w:rsid w:val="006C62A7"/>
    <w:rsid w:val="006D02C9"/>
    <w:rsid w:val="006D1010"/>
    <w:rsid w:val="006D5B94"/>
    <w:rsid w:val="006D6F10"/>
    <w:rsid w:val="006E5CE9"/>
    <w:rsid w:val="006F2034"/>
    <w:rsid w:val="006F4D85"/>
    <w:rsid w:val="00700BBE"/>
    <w:rsid w:val="0070283D"/>
    <w:rsid w:val="00706D76"/>
    <w:rsid w:val="00710CED"/>
    <w:rsid w:val="007130C0"/>
    <w:rsid w:val="0072329E"/>
    <w:rsid w:val="00723449"/>
    <w:rsid w:val="00730FF8"/>
    <w:rsid w:val="00732E76"/>
    <w:rsid w:val="00736060"/>
    <w:rsid w:val="0073767C"/>
    <w:rsid w:val="00737C96"/>
    <w:rsid w:val="00751CC1"/>
    <w:rsid w:val="007531B9"/>
    <w:rsid w:val="00757602"/>
    <w:rsid w:val="00774FA0"/>
    <w:rsid w:val="00787B51"/>
    <w:rsid w:val="00796720"/>
    <w:rsid w:val="00796758"/>
    <w:rsid w:val="007B10BC"/>
    <w:rsid w:val="007C26B4"/>
    <w:rsid w:val="007C2CBA"/>
    <w:rsid w:val="007C47A3"/>
    <w:rsid w:val="007D27D0"/>
    <w:rsid w:val="007D3D38"/>
    <w:rsid w:val="007D5C75"/>
    <w:rsid w:val="007E3C24"/>
    <w:rsid w:val="007E50A8"/>
    <w:rsid w:val="007F05CD"/>
    <w:rsid w:val="007F17D8"/>
    <w:rsid w:val="007F1BE5"/>
    <w:rsid w:val="00800B2B"/>
    <w:rsid w:val="008022AA"/>
    <w:rsid w:val="00831870"/>
    <w:rsid w:val="00834FB7"/>
    <w:rsid w:val="00846B2E"/>
    <w:rsid w:val="00850740"/>
    <w:rsid w:val="00856097"/>
    <w:rsid w:val="00872A31"/>
    <w:rsid w:val="0087739B"/>
    <w:rsid w:val="00881982"/>
    <w:rsid w:val="00883D7B"/>
    <w:rsid w:val="00884772"/>
    <w:rsid w:val="00884CF6"/>
    <w:rsid w:val="00886C14"/>
    <w:rsid w:val="00890A63"/>
    <w:rsid w:val="008A03E7"/>
    <w:rsid w:val="008A3269"/>
    <w:rsid w:val="008A47CB"/>
    <w:rsid w:val="008B4528"/>
    <w:rsid w:val="008C043B"/>
    <w:rsid w:val="008C74F4"/>
    <w:rsid w:val="008D4E27"/>
    <w:rsid w:val="008E015E"/>
    <w:rsid w:val="008E0F70"/>
    <w:rsid w:val="008E73D6"/>
    <w:rsid w:val="009026A7"/>
    <w:rsid w:val="00902EE2"/>
    <w:rsid w:val="00923475"/>
    <w:rsid w:val="00930EDF"/>
    <w:rsid w:val="0093668C"/>
    <w:rsid w:val="00952F27"/>
    <w:rsid w:val="00960A95"/>
    <w:rsid w:val="00962CC9"/>
    <w:rsid w:val="00965655"/>
    <w:rsid w:val="00970E76"/>
    <w:rsid w:val="00976795"/>
    <w:rsid w:val="00982FCB"/>
    <w:rsid w:val="00986379"/>
    <w:rsid w:val="00990E52"/>
    <w:rsid w:val="0099423D"/>
    <w:rsid w:val="00996055"/>
    <w:rsid w:val="009A0D76"/>
    <w:rsid w:val="009B4AE7"/>
    <w:rsid w:val="009B594C"/>
    <w:rsid w:val="009C5F08"/>
    <w:rsid w:val="009C6D4E"/>
    <w:rsid w:val="009D45F6"/>
    <w:rsid w:val="009D65FB"/>
    <w:rsid w:val="009E385B"/>
    <w:rsid w:val="009E55BD"/>
    <w:rsid w:val="009E67A7"/>
    <w:rsid w:val="009E6A24"/>
    <w:rsid w:val="009F6CF6"/>
    <w:rsid w:val="00A20914"/>
    <w:rsid w:val="00A33595"/>
    <w:rsid w:val="00A5737E"/>
    <w:rsid w:val="00A66AD1"/>
    <w:rsid w:val="00A66F6E"/>
    <w:rsid w:val="00A723BF"/>
    <w:rsid w:val="00A76598"/>
    <w:rsid w:val="00A76887"/>
    <w:rsid w:val="00A82C68"/>
    <w:rsid w:val="00A96B11"/>
    <w:rsid w:val="00AA0020"/>
    <w:rsid w:val="00AA1673"/>
    <w:rsid w:val="00AB5588"/>
    <w:rsid w:val="00AB5A8F"/>
    <w:rsid w:val="00AC0F7D"/>
    <w:rsid w:val="00AC1D9F"/>
    <w:rsid w:val="00AC422E"/>
    <w:rsid w:val="00AC5B16"/>
    <w:rsid w:val="00AD0C43"/>
    <w:rsid w:val="00AD42DB"/>
    <w:rsid w:val="00AE02D5"/>
    <w:rsid w:val="00AF0063"/>
    <w:rsid w:val="00AF224D"/>
    <w:rsid w:val="00B01F92"/>
    <w:rsid w:val="00B05552"/>
    <w:rsid w:val="00B11D9C"/>
    <w:rsid w:val="00B2012F"/>
    <w:rsid w:val="00B22B80"/>
    <w:rsid w:val="00B253C0"/>
    <w:rsid w:val="00B323E1"/>
    <w:rsid w:val="00B33577"/>
    <w:rsid w:val="00B3407D"/>
    <w:rsid w:val="00B35C5C"/>
    <w:rsid w:val="00B36F4A"/>
    <w:rsid w:val="00B4759B"/>
    <w:rsid w:val="00B528E7"/>
    <w:rsid w:val="00B534BF"/>
    <w:rsid w:val="00B557A0"/>
    <w:rsid w:val="00B61194"/>
    <w:rsid w:val="00B756B9"/>
    <w:rsid w:val="00B81E15"/>
    <w:rsid w:val="00BA082D"/>
    <w:rsid w:val="00BA27A4"/>
    <w:rsid w:val="00BA386B"/>
    <w:rsid w:val="00BB0EA0"/>
    <w:rsid w:val="00BB4FDE"/>
    <w:rsid w:val="00BB72E1"/>
    <w:rsid w:val="00BC5053"/>
    <w:rsid w:val="00BE2EDC"/>
    <w:rsid w:val="00BF091D"/>
    <w:rsid w:val="00C00E02"/>
    <w:rsid w:val="00C0574B"/>
    <w:rsid w:val="00C26422"/>
    <w:rsid w:val="00C328CA"/>
    <w:rsid w:val="00C342A5"/>
    <w:rsid w:val="00C46B98"/>
    <w:rsid w:val="00C50216"/>
    <w:rsid w:val="00C536C2"/>
    <w:rsid w:val="00C55850"/>
    <w:rsid w:val="00C64781"/>
    <w:rsid w:val="00C76224"/>
    <w:rsid w:val="00C778CB"/>
    <w:rsid w:val="00C77C37"/>
    <w:rsid w:val="00C8012F"/>
    <w:rsid w:val="00C86E2E"/>
    <w:rsid w:val="00CA2D3E"/>
    <w:rsid w:val="00CA50DE"/>
    <w:rsid w:val="00CA62B9"/>
    <w:rsid w:val="00CB1FD9"/>
    <w:rsid w:val="00CB5E34"/>
    <w:rsid w:val="00CC7BF8"/>
    <w:rsid w:val="00CD3D88"/>
    <w:rsid w:val="00CE21A6"/>
    <w:rsid w:val="00CE2B5E"/>
    <w:rsid w:val="00D056DB"/>
    <w:rsid w:val="00D1286D"/>
    <w:rsid w:val="00D3108D"/>
    <w:rsid w:val="00D36B2A"/>
    <w:rsid w:val="00D40A08"/>
    <w:rsid w:val="00D456E5"/>
    <w:rsid w:val="00D778D9"/>
    <w:rsid w:val="00D80E91"/>
    <w:rsid w:val="00DB202D"/>
    <w:rsid w:val="00DB2281"/>
    <w:rsid w:val="00DB3B57"/>
    <w:rsid w:val="00DB626A"/>
    <w:rsid w:val="00DC1A58"/>
    <w:rsid w:val="00DC5A3D"/>
    <w:rsid w:val="00DD0651"/>
    <w:rsid w:val="00DD092B"/>
    <w:rsid w:val="00DD2A56"/>
    <w:rsid w:val="00DF6EEF"/>
    <w:rsid w:val="00DF7D0C"/>
    <w:rsid w:val="00E01DA0"/>
    <w:rsid w:val="00E03473"/>
    <w:rsid w:val="00E05814"/>
    <w:rsid w:val="00E12F2D"/>
    <w:rsid w:val="00E239A2"/>
    <w:rsid w:val="00E24705"/>
    <w:rsid w:val="00E25A55"/>
    <w:rsid w:val="00E2646C"/>
    <w:rsid w:val="00E2773C"/>
    <w:rsid w:val="00E41F2C"/>
    <w:rsid w:val="00E466E7"/>
    <w:rsid w:val="00E55A12"/>
    <w:rsid w:val="00E56701"/>
    <w:rsid w:val="00E64A70"/>
    <w:rsid w:val="00E8609B"/>
    <w:rsid w:val="00E867D1"/>
    <w:rsid w:val="00E91351"/>
    <w:rsid w:val="00E92A06"/>
    <w:rsid w:val="00E93446"/>
    <w:rsid w:val="00E93F0E"/>
    <w:rsid w:val="00E97B62"/>
    <w:rsid w:val="00EA0C73"/>
    <w:rsid w:val="00EA4512"/>
    <w:rsid w:val="00EA69F1"/>
    <w:rsid w:val="00EB4BFA"/>
    <w:rsid w:val="00EC489F"/>
    <w:rsid w:val="00EC7105"/>
    <w:rsid w:val="00ED076C"/>
    <w:rsid w:val="00ED0D02"/>
    <w:rsid w:val="00EE612F"/>
    <w:rsid w:val="00EE7798"/>
    <w:rsid w:val="00EF2DD2"/>
    <w:rsid w:val="00EF3463"/>
    <w:rsid w:val="00EF37AE"/>
    <w:rsid w:val="00F11D50"/>
    <w:rsid w:val="00F13B5A"/>
    <w:rsid w:val="00F140C5"/>
    <w:rsid w:val="00F2238D"/>
    <w:rsid w:val="00F308F3"/>
    <w:rsid w:val="00F317D1"/>
    <w:rsid w:val="00F3638C"/>
    <w:rsid w:val="00F369AA"/>
    <w:rsid w:val="00F370B1"/>
    <w:rsid w:val="00F50FF5"/>
    <w:rsid w:val="00F52340"/>
    <w:rsid w:val="00F55845"/>
    <w:rsid w:val="00F56BE1"/>
    <w:rsid w:val="00F640DB"/>
    <w:rsid w:val="00F705C0"/>
    <w:rsid w:val="00F73D6D"/>
    <w:rsid w:val="00F80E0F"/>
    <w:rsid w:val="00F84B07"/>
    <w:rsid w:val="00F8510A"/>
    <w:rsid w:val="00F90330"/>
    <w:rsid w:val="00F93963"/>
    <w:rsid w:val="00F957AA"/>
    <w:rsid w:val="00F95919"/>
    <w:rsid w:val="00F961DC"/>
    <w:rsid w:val="00FB0472"/>
    <w:rsid w:val="00FC135A"/>
    <w:rsid w:val="00FD1AB7"/>
    <w:rsid w:val="00FE2ED8"/>
    <w:rsid w:val="00FF3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02CA702B"/>
  <w15:docId w15:val="{231A2255-25DD-40C6-B88E-3762D473C6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Titre1">
    <w:name w:val="heading 1"/>
    <w:basedOn w:val="Normal"/>
    <w:next w:val="Normal"/>
    <w:link w:val="Titre1Car"/>
    <w:uiPriority w:val="9"/>
    <w:qFormat/>
    <w:rsid w:val="002A047C"/>
    <w:pPr>
      <w:keepNext/>
      <w:keepLines/>
      <w:numPr>
        <w:numId w:val="17"/>
      </w:numPr>
      <w:spacing w:before="480" w:after="120"/>
      <w:ind w:left="720" w:hanging="72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Titre2">
    <w:name w:val="heading 2"/>
    <w:basedOn w:val="Titre1"/>
    <w:next w:val="Normal"/>
    <w:link w:val="Titre2Car"/>
    <w:uiPriority w:val="9"/>
    <w:unhideWhenUsed/>
    <w:qFormat/>
    <w:rsid w:val="002A047C"/>
    <w:pPr>
      <w:numPr>
        <w:ilvl w:val="1"/>
      </w:numPr>
      <w:spacing w:before="280"/>
      <w:ind w:left="720" w:hanging="720"/>
      <w:outlineLvl w:val="1"/>
    </w:pPr>
    <w:rPr>
      <w:bCs w:val="0"/>
      <w:sz w:val="22"/>
      <w:szCs w:val="26"/>
    </w:rPr>
  </w:style>
  <w:style w:type="paragraph" w:styleId="Titre3">
    <w:name w:val="heading 3"/>
    <w:basedOn w:val="Normal"/>
    <w:next w:val="Normal"/>
    <w:link w:val="Titre3Car"/>
    <w:uiPriority w:val="9"/>
    <w:qFormat/>
    <w:rsid w:val="002A047C"/>
    <w:pPr>
      <w:keepNext/>
      <w:keepLines/>
      <w:numPr>
        <w:ilvl w:val="2"/>
        <w:numId w:val="17"/>
      </w:numPr>
      <w:spacing w:before="280" w:after="120"/>
      <w:outlineLvl w:val="2"/>
    </w:pPr>
    <w:rPr>
      <w:rFonts w:eastAsiaTheme="majorEastAsia" w:cstheme="majorBidi"/>
      <w:b/>
      <w:bCs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884CF6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A76598"/>
    <w:rPr>
      <w:rFonts w:ascii="Arial" w:hAnsi="Arial"/>
    </w:rPr>
  </w:style>
  <w:style w:type="paragraph" w:styleId="Pieddepage">
    <w:name w:val="footer"/>
    <w:basedOn w:val="Normal"/>
    <w:link w:val="PieddepageCar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PieddepageCar">
    <w:name w:val="Pied de page Car"/>
    <w:basedOn w:val="Policepardfaut"/>
    <w:link w:val="Pieddepage"/>
    <w:uiPriority w:val="99"/>
    <w:rsid w:val="00CC7BF8"/>
    <w:rPr>
      <w:rFonts w:ascii="Arial" w:hAnsi="Arial"/>
      <w:sz w:val="16"/>
    </w:rPr>
  </w:style>
  <w:style w:type="table" w:styleId="Grilledutableau">
    <w:name w:val="Table Grid"/>
    <w:basedOn w:val="TableauNormal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Salutations">
    <w:name w:val="Salutation"/>
    <w:basedOn w:val="Normal"/>
    <w:next w:val="Normal"/>
    <w:link w:val="SalutationsCar"/>
    <w:uiPriority w:val="99"/>
    <w:rsid w:val="007C2CBA"/>
    <w:pPr>
      <w:spacing w:before="260" w:after="260"/>
    </w:pPr>
  </w:style>
  <w:style w:type="character" w:customStyle="1" w:styleId="SalutationsCar">
    <w:name w:val="Salutations Car"/>
    <w:basedOn w:val="Policepardfaut"/>
    <w:link w:val="Salutations"/>
    <w:uiPriority w:val="99"/>
    <w:rsid w:val="007C2CBA"/>
    <w:rPr>
      <w:rFonts w:ascii="Arial" w:hAnsi="Arial"/>
    </w:rPr>
  </w:style>
  <w:style w:type="paragraph" w:styleId="Signature">
    <w:name w:val="Signature"/>
    <w:basedOn w:val="Normal"/>
    <w:link w:val="SignatureCar"/>
    <w:uiPriority w:val="99"/>
    <w:rsid w:val="007C2CBA"/>
    <w:pPr>
      <w:spacing w:before="780"/>
    </w:pPr>
  </w:style>
  <w:style w:type="character" w:customStyle="1" w:styleId="SignatureCar">
    <w:name w:val="Signature Car"/>
    <w:basedOn w:val="Policepardfaut"/>
    <w:link w:val="Signature"/>
    <w:uiPriority w:val="99"/>
    <w:rsid w:val="007C2CBA"/>
    <w:rPr>
      <w:rFonts w:ascii="Arial" w:hAnsi="Arial"/>
    </w:rPr>
  </w:style>
  <w:style w:type="paragraph" w:styleId="Date">
    <w:name w:val="Date"/>
    <w:basedOn w:val="Normal"/>
    <w:next w:val="Normal"/>
    <w:link w:val="DateCar"/>
    <w:uiPriority w:val="99"/>
    <w:rsid w:val="0005534A"/>
    <w:pPr>
      <w:spacing w:before="1340" w:after="520"/>
    </w:pPr>
  </w:style>
  <w:style w:type="character" w:customStyle="1" w:styleId="DateCar">
    <w:name w:val="Date Car"/>
    <w:basedOn w:val="Policepardfaut"/>
    <w:link w:val="Date"/>
    <w:uiPriority w:val="99"/>
    <w:rsid w:val="0005534A"/>
    <w:rPr>
      <w:rFonts w:ascii="Arial" w:hAnsi="Arial"/>
    </w:rPr>
  </w:style>
  <w:style w:type="paragraph" w:styleId="Formuledepolitesse">
    <w:name w:val="Closing"/>
    <w:basedOn w:val="Normal"/>
    <w:link w:val="FormuledepolitesseCar"/>
    <w:uiPriority w:val="99"/>
    <w:rsid w:val="000F7F62"/>
    <w:pPr>
      <w:spacing w:before="520"/>
    </w:p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0F7F62"/>
    <w:rPr>
      <w:rFonts w:ascii="Arial" w:hAnsi="Arial"/>
    </w:rPr>
  </w:style>
  <w:style w:type="paragraph" w:styleId="Titre">
    <w:name w:val="Title"/>
    <w:basedOn w:val="Normal"/>
    <w:next w:val="Normal"/>
    <w:link w:val="TitreCar"/>
    <w:uiPriority w:val="10"/>
    <w:qFormat/>
    <w:rsid w:val="00310401"/>
    <w:pPr>
      <w:spacing w:before="260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reCar">
    <w:name w:val="Titre Car"/>
    <w:basedOn w:val="Policepardfaut"/>
    <w:link w:val="Titre"/>
    <w:uiPriority w:val="10"/>
    <w:rsid w:val="00310401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Paragraphedeliste">
    <w:name w:val="List Paragraph"/>
    <w:basedOn w:val="Normal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952F27"/>
    <w:rPr>
      <w:sz w:val="16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952F27"/>
    <w:rPr>
      <w:rFonts w:ascii="Arial" w:hAnsi="Arial"/>
      <w:sz w:val="16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57602"/>
    <w:rPr>
      <w:sz w:val="22"/>
      <w:vertAlign w:val="superscript"/>
    </w:rPr>
  </w:style>
  <w:style w:type="paragraph" w:styleId="Listepuces">
    <w:name w:val="List Bullet"/>
    <w:basedOn w:val="Normal"/>
    <w:uiPriority w:val="99"/>
    <w:rsid w:val="00DF7D0C"/>
    <w:pPr>
      <w:contextualSpacing/>
    </w:pPr>
  </w:style>
  <w:style w:type="paragraph" w:styleId="Listepuces2">
    <w:name w:val="List Bullet 2"/>
    <w:basedOn w:val="Normal"/>
    <w:uiPriority w:val="99"/>
    <w:rsid w:val="00DF7D0C"/>
    <w:pPr>
      <w:tabs>
        <w:tab w:val="left" w:pos="1134"/>
      </w:tabs>
      <w:contextualSpacing/>
    </w:pPr>
  </w:style>
  <w:style w:type="paragraph" w:styleId="Listepuces3">
    <w:name w:val="List Bullet 3"/>
    <w:basedOn w:val="Normal"/>
    <w:uiPriority w:val="99"/>
    <w:rsid w:val="00DF7D0C"/>
    <w:pPr>
      <w:contextualSpacing/>
    </w:pPr>
  </w:style>
  <w:style w:type="character" w:styleId="Lienhypertexte">
    <w:name w:val="Hyperlink"/>
    <w:basedOn w:val="Policepardfaut"/>
    <w:uiPriority w:val="99"/>
    <w:unhideWhenUsed/>
    <w:rsid w:val="00405B61"/>
    <w:rPr>
      <w:color w:val="000000" w:themeColor="text1"/>
      <w:u w:val="none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310401"/>
    <w:pPr>
      <w:numPr>
        <w:ilvl w:val="1"/>
      </w:numPr>
      <w:contextualSpacing/>
    </w:pPr>
    <w:rPr>
      <w:rFonts w:eastAsiaTheme="majorEastAsia" w:cstheme="majorBidi"/>
      <w:iCs/>
      <w:spacing w:val="15"/>
      <w:kern w:val="28"/>
      <w:sz w:val="28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310401"/>
    <w:rPr>
      <w:rFonts w:ascii="Arial" w:eastAsiaTheme="majorEastAsia" w:hAnsi="Arial" w:cstheme="majorBidi"/>
      <w:iCs/>
      <w:spacing w:val="15"/>
      <w:kern w:val="28"/>
      <w:sz w:val="28"/>
      <w:szCs w:val="24"/>
    </w:rPr>
  </w:style>
  <w:style w:type="paragraph" w:customStyle="1" w:styleId="Verfasser">
    <w:name w:val="Verfasser"/>
    <w:basedOn w:val="Normal"/>
    <w:next w:val="Normal"/>
    <w:rsid w:val="00AC0F7D"/>
    <w:pPr>
      <w:spacing w:before="600"/>
      <w:contextualSpacing/>
    </w:pPr>
  </w:style>
  <w:style w:type="paragraph" w:customStyle="1" w:styleId="Copyright">
    <w:name w:val="Copyright"/>
    <w:basedOn w:val="Normal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Policepardfaut"/>
    <w:rsid w:val="009E67A7"/>
    <w:rPr>
      <w:rFonts w:ascii="Arial" w:hAnsi="Arial" w:cs="Times New Roman"/>
      <w:color w:val="auto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A047C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2A047C"/>
    <w:rPr>
      <w:rFonts w:ascii="Arial" w:eastAsiaTheme="majorEastAsia" w:hAnsi="Arial" w:cstheme="majorBidi"/>
      <w:b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2A047C"/>
    <w:rPr>
      <w:rFonts w:ascii="Arial" w:eastAsiaTheme="majorEastAsia" w:hAnsi="Arial" w:cstheme="majorBidi"/>
      <w:b/>
      <w:bCs/>
    </w:rPr>
  </w:style>
  <w:style w:type="character" w:customStyle="1" w:styleId="Titre4Car">
    <w:name w:val="Titre 4 Car"/>
    <w:basedOn w:val="Policepardfaut"/>
    <w:link w:val="Titre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En-ttedetabledesmatires">
    <w:name w:val="TOC Heading"/>
    <w:basedOn w:val="Titre1"/>
    <w:next w:val="Normal"/>
    <w:uiPriority w:val="39"/>
    <w:unhideWhenUsed/>
    <w:rsid w:val="00DF7D0C"/>
    <w:pPr>
      <w:spacing w:line="276" w:lineRule="auto"/>
      <w:outlineLvl w:val="9"/>
    </w:pPr>
    <w:rPr>
      <w:lang w:eastAsia="de-CH"/>
    </w:rPr>
  </w:style>
  <w:style w:type="paragraph" w:styleId="TM1">
    <w:name w:val="toc 1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TM2">
    <w:name w:val="toc 2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TM3">
    <w:name w:val="toc 3"/>
    <w:basedOn w:val="Normal"/>
    <w:next w:val="Normal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Titre5Car">
    <w:name w:val="Titre 5 Car"/>
    <w:basedOn w:val="Policepardfaut"/>
    <w:link w:val="Titre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Listepuces4">
    <w:name w:val="List Bullet 4"/>
    <w:basedOn w:val="Normal"/>
    <w:uiPriority w:val="99"/>
    <w:semiHidden/>
    <w:unhideWhenUsed/>
    <w:rsid w:val="00DF7D0C"/>
    <w:pPr>
      <w:contextualSpacing/>
    </w:pPr>
  </w:style>
  <w:style w:type="paragraph" w:styleId="Listepuces5">
    <w:name w:val="List Bullet 5"/>
    <w:basedOn w:val="Normal"/>
    <w:uiPriority w:val="99"/>
    <w:semiHidden/>
    <w:unhideWhenUsed/>
    <w:rsid w:val="00DF7D0C"/>
    <w:pPr>
      <w:contextualSpacing/>
    </w:pPr>
  </w:style>
  <w:style w:type="character" w:customStyle="1" w:styleId="Titre6Car">
    <w:name w:val="Titre 6 Car"/>
    <w:basedOn w:val="Policepardfaut"/>
    <w:link w:val="Titre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Titre7Car">
    <w:name w:val="Titre 7 Car"/>
    <w:basedOn w:val="Policepardfaut"/>
    <w:link w:val="Titre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itre8Car">
    <w:name w:val="Titre 8 Car"/>
    <w:basedOn w:val="Policepardfaut"/>
    <w:link w:val="Titre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gende">
    <w:name w:val="caption"/>
    <w:basedOn w:val="Normal"/>
    <w:next w:val="Normal"/>
    <w:uiPriority w:val="35"/>
    <w:unhideWhenUsed/>
    <w:rsid w:val="00F2238D"/>
    <w:pPr>
      <w:spacing w:before="120" w:after="200"/>
    </w:pPr>
    <w:rPr>
      <w:bCs/>
      <w:sz w:val="16"/>
      <w:szCs w:val="18"/>
    </w:rPr>
  </w:style>
  <w:style w:type="paragraph" w:styleId="Tabledesillustrations">
    <w:name w:val="table of figures"/>
    <w:basedOn w:val="Normal"/>
    <w:next w:val="Normal"/>
    <w:uiPriority w:val="99"/>
    <w:unhideWhenUsed/>
    <w:rsid w:val="00595194"/>
    <w:pPr>
      <w:tabs>
        <w:tab w:val="right" w:pos="9356"/>
      </w:tabs>
    </w:pPr>
  </w:style>
  <w:style w:type="character" w:styleId="lev">
    <w:name w:val="Strong"/>
    <w:basedOn w:val="Policepardfaut"/>
    <w:uiPriority w:val="22"/>
    <w:qFormat/>
    <w:rsid w:val="00DD0651"/>
    <w:rPr>
      <w:b/>
      <w:bCs/>
    </w:rPr>
  </w:style>
  <w:style w:type="table" w:customStyle="1" w:styleId="TabellenrasterKopftabelle1">
    <w:name w:val="Tabellenraster Kopftabelle1"/>
    <w:basedOn w:val="TableauNormal"/>
    <w:next w:val="Grilledutableau"/>
    <w:uiPriority w:val="59"/>
    <w:rsid w:val="00796758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</w:style>
  <w:style w:type="character" w:styleId="Titredulivre">
    <w:name w:val="Book Title"/>
    <w:basedOn w:val="Policepardfaut"/>
    <w:uiPriority w:val="33"/>
    <w:rsid w:val="008A3269"/>
    <w:rPr>
      <w:b/>
      <w:bCs/>
      <w:smallCaps/>
      <w:spacing w:val="5"/>
    </w:rPr>
  </w:style>
  <w:style w:type="paragraph" w:styleId="Corpsdetexte">
    <w:name w:val="Body Text"/>
    <w:basedOn w:val="Normal"/>
    <w:link w:val="CorpsdetexteCar"/>
    <w:uiPriority w:val="1"/>
    <w:qFormat/>
    <w:rsid w:val="00732E76"/>
    <w:pPr>
      <w:widowControl w:val="0"/>
      <w:autoSpaceDE w:val="0"/>
      <w:autoSpaceDN w:val="0"/>
    </w:pPr>
    <w:rPr>
      <w:rFonts w:ascii="Gudea" w:eastAsia="Gudea" w:hAnsi="Gudea" w:cs="Gudea"/>
      <w:sz w:val="18"/>
      <w:szCs w:val="18"/>
      <w:lang w:val="en-US"/>
    </w:rPr>
  </w:style>
  <w:style w:type="character" w:customStyle="1" w:styleId="CorpsdetexteCar">
    <w:name w:val="Corps de texte Car"/>
    <w:basedOn w:val="Policepardfaut"/>
    <w:link w:val="Corpsdetexte"/>
    <w:uiPriority w:val="1"/>
    <w:rsid w:val="00732E76"/>
    <w:rPr>
      <w:rFonts w:ascii="Gudea" w:eastAsia="Gudea" w:hAnsi="Gudea" w:cs="Gudea"/>
      <w:sz w:val="18"/>
      <w:szCs w:val="18"/>
      <w:lang w:val="en-US"/>
    </w:rPr>
  </w:style>
  <w:style w:type="character" w:styleId="Marquedecommentaire">
    <w:name w:val="annotation reference"/>
    <w:basedOn w:val="Policepardfaut"/>
    <w:uiPriority w:val="99"/>
    <w:semiHidden/>
    <w:unhideWhenUsed/>
    <w:rsid w:val="001907B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1907B5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1907B5"/>
    <w:rPr>
      <w:rFonts w:ascii="Arial" w:hAnsi="Arial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1907B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1907B5"/>
    <w:rPr>
      <w:rFonts w:ascii="Arial" w:hAnsi="Arial"/>
      <w:b/>
      <w:bCs/>
      <w:sz w:val="20"/>
      <w:szCs w:val="20"/>
    </w:rPr>
  </w:style>
  <w:style w:type="paragraph" w:styleId="Rvision">
    <w:name w:val="Revision"/>
    <w:hidden/>
    <w:uiPriority w:val="99"/>
    <w:semiHidden/>
    <w:rsid w:val="00700BBE"/>
    <w:pPr>
      <w:spacing w:after="0" w:line="240" w:lineRule="auto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glossaryDocument" Target="glossary/document.xml"/><Relationship Id="rId10" Type="http://schemas.openxmlformats.org/officeDocument/2006/relationships/image" Target="media/image1.em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customXml" Target="ink/ink1.xml"/><Relationship Id="rId14" Type="http://schemas.openxmlformats.org/officeDocument/2006/relationships/image" Target="media/image5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sther.baeumler\AppData\Roaming\Microsoft\Templates\aktennotiz_eb_16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0CDE6CCAE832407BB7A4A3913EC72B5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6E4B26C-B0FB-4666-A6BE-BC2039A6F278}"/>
      </w:docPartPr>
      <w:docPartBody>
        <w:p w:rsidR="000B5B6C" w:rsidRDefault="000B5B6C">
          <w:pPr>
            <w:pStyle w:val="0CDE6CCAE832407BB7A4A3913EC72B57"/>
          </w:pPr>
          <w:r w:rsidRPr="001D5BA3">
            <w:rPr>
              <w:rStyle w:val="Textedelespacerserv"/>
            </w:rPr>
            <w:t>Titel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udea">
    <w:altName w:val="Times New Roman"/>
    <w:panose1 w:val="02000000000000000000"/>
    <w:charset w:val="00"/>
    <w:family w:val="auto"/>
    <w:pitch w:val="variable"/>
    <w:sig w:usb0="A00000AF" w:usb1="4000206A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DCH-Basisschrift">
    <w:panose1 w:val="02000506020000020003"/>
    <w:charset w:val="00"/>
    <w:family w:val="modern"/>
    <w:notTrueType/>
    <w:pitch w:val="variable"/>
    <w:sig w:usb0="00000003" w:usb1="00000001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B5B6C"/>
    <w:rsid w:val="000018FD"/>
    <w:rsid w:val="00041789"/>
    <w:rsid w:val="00053972"/>
    <w:rsid w:val="000B5B6C"/>
    <w:rsid w:val="001F22B4"/>
    <w:rsid w:val="001F379B"/>
    <w:rsid w:val="00257665"/>
    <w:rsid w:val="002D4737"/>
    <w:rsid w:val="00362FF6"/>
    <w:rsid w:val="00372400"/>
    <w:rsid w:val="003928B1"/>
    <w:rsid w:val="003A2558"/>
    <w:rsid w:val="004A5432"/>
    <w:rsid w:val="00546553"/>
    <w:rsid w:val="00574FFD"/>
    <w:rsid w:val="005D1C6A"/>
    <w:rsid w:val="00614499"/>
    <w:rsid w:val="006261EE"/>
    <w:rsid w:val="0084700F"/>
    <w:rsid w:val="00987E26"/>
    <w:rsid w:val="009A17E4"/>
    <w:rsid w:val="009B2163"/>
    <w:rsid w:val="009B7200"/>
    <w:rsid w:val="00A81B3A"/>
    <w:rsid w:val="00A96FD1"/>
    <w:rsid w:val="00AB4423"/>
    <w:rsid w:val="00BD3E52"/>
    <w:rsid w:val="00C379C5"/>
    <w:rsid w:val="00D7481D"/>
    <w:rsid w:val="00D9733F"/>
    <w:rsid w:val="00DB5CCA"/>
    <w:rsid w:val="00E66E78"/>
    <w:rsid w:val="00FB7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Pr>
      <w:color w:val="808080"/>
    </w:rPr>
  </w:style>
  <w:style w:type="paragraph" w:customStyle="1" w:styleId="0CDE6CCAE832407BB7A4A3913EC72B57">
    <w:name w:val="0CDE6CCAE832407BB7A4A3913EC72B57"/>
  </w:style>
  <w:style w:type="paragraph" w:customStyle="1" w:styleId="D848A9B800584B86B78556E59A00E029">
    <w:name w:val="D848A9B800584B86B78556E59A00E029"/>
  </w:style>
  <w:style w:type="paragraph" w:customStyle="1" w:styleId="52F0AE21365E4A5BA7174000C9F9D82F">
    <w:name w:val="52F0AE21365E4A5BA7174000C9F9D82F"/>
  </w:style>
  <w:style w:type="paragraph" w:customStyle="1" w:styleId="AD4D2D5212B94E08B906D41F18980B7B">
    <w:name w:val="AD4D2D5212B94E08B906D41F18980B7B"/>
  </w:style>
  <w:style w:type="paragraph" w:customStyle="1" w:styleId="5FBDD5F4F7DE4198917E6280789F2842">
    <w:name w:val="5FBDD5F4F7DE4198917E6280789F2842"/>
  </w:style>
  <w:style w:type="paragraph" w:customStyle="1" w:styleId="EB05543FE11647CE991EB195995F4A85">
    <w:name w:val="EB05543FE11647CE991EB195995F4A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7-07-11T15:54:49.708"/>
    </inkml:context>
    <inkml:brush xml:id="br0">
      <inkml:brushProperty name="width" value="0.00718" units="cm"/>
      <inkml:brushProperty name="height" value="0.00718" units="cm"/>
    </inkml:brush>
  </inkml:definitions>
  <inkml:trace contextRef="#ctx0" brushRef="#br0">0 0</inkml:trace>
  <inkml:trace contextRef="#ctx0" brushRef="#br0" timeOffset="1">0 0</inkml:trace>
  <inkml:trace contextRef="#ctx0" brushRef="#br0" timeOffset="2">0 0</inkml:trace>
</inkml:ink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FD1E5C7-CEB3-4A17-A2DE-B43E75946D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aktennotiz_eb_16</Template>
  <TotalTime>0</TotalTime>
  <Pages>9</Pages>
  <Words>420</Words>
  <Characters>2313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2728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Baeumler Esther</dc:creator>
  <cp:lastModifiedBy>Sandrine Vicari</cp:lastModifiedBy>
  <cp:revision>3</cp:revision>
  <cp:lastPrinted>2017-07-11T16:19:00Z</cp:lastPrinted>
  <dcterms:created xsi:type="dcterms:W3CDTF">2017-10-27T14:42:00Z</dcterms:created>
  <dcterms:modified xsi:type="dcterms:W3CDTF">2018-09-27T08:13:00Z</dcterms:modified>
</cp:coreProperties>
</file>