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Gudea" w:hAnsi="Gudea"/>
          <w:color w:val="009DE4"/>
          <w:sz w:val="36"/>
          <w:szCs w:val="36"/>
        </w:rPr>
        <w:id w:val="-1298442150"/>
        <w:placeholder>
          <w:docPart w:val="0CDE6CCAE832407BB7A4A3913EC72B57"/>
        </w:placeholder>
        <w:text/>
      </w:sdtPr>
      <w:sdtEndPr/>
      <w:sdtContent>
        <w:p w14:paraId="26E7C742" w14:textId="2D054ED2" w:rsidR="00310401" w:rsidRPr="00EE612F" w:rsidRDefault="005208C4" w:rsidP="00883D7B">
          <w:pPr>
            <w:pStyle w:val="Titel"/>
            <w:spacing w:before="120"/>
            <w:rPr>
              <w:rFonts w:ascii="Gudea" w:hAnsi="Gudea"/>
              <w:color w:val="009DE4"/>
              <w:sz w:val="36"/>
              <w:szCs w:val="36"/>
            </w:rPr>
          </w:pPr>
          <w:r>
            <w:rPr>
              <w:rFonts w:ascii="Gudea" w:hAnsi="Gudea"/>
              <w:color w:val="009DE4"/>
              <w:sz w:val="36"/>
              <w:szCs w:val="36"/>
            </w:rPr>
            <w:t>Ein Vogelnest bauen</w:t>
          </w:r>
        </w:p>
      </w:sdtContent>
    </w:sdt>
    <w:p w14:paraId="24D3E680" w14:textId="77777777" w:rsidR="00222064" w:rsidRPr="009026A7" w:rsidRDefault="00B05552" w:rsidP="003A6839">
      <w:pPr>
        <w:rPr>
          <w:rFonts w:ascii="Gudea" w:hAnsi="Gudea"/>
          <w:sz w:val="21"/>
          <w:szCs w:val="21"/>
        </w:rPr>
      </w:pPr>
      <w:r w:rsidRPr="00B05552">
        <w:rPr>
          <w:rFonts w:ascii="Gudea" w:hAnsi="Gudea"/>
          <w:noProof/>
          <w:sz w:val="21"/>
          <w:szCs w:val="21"/>
          <w:lang w:eastAsia="de-CH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0CC1AD26" wp14:editId="0DF9A9C2">
                <wp:simplePos x="0" y="0"/>
                <wp:positionH relativeFrom="column">
                  <wp:posOffset>-91256</wp:posOffset>
                </wp:positionH>
                <wp:positionV relativeFrom="paragraph">
                  <wp:posOffset>-720090</wp:posOffset>
                </wp:positionV>
                <wp:extent cx="2447925" cy="39306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393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DECE2" w14:textId="03B29714" w:rsidR="00B05552" w:rsidRDefault="005208C4" w:rsidP="00B05552">
                            <w:pPr>
                              <w:pStyle w:val="Textkrper"/>
                              <w:kinsoku w:val="0"/>
                              <w:overflowPunct w:val="0"/>
                              <w:spacing w:before="1"/>
                            </w:pPr>
                            <w:proofErr w:type="spellStart"/>
                            <w:r>
                              <w:t>Auftrag</w:t>
                            </w:r>
                            <w:proofErr w:type="spellEnd"/>
                            <w:r>
                              <w:t xml:space="preserve"> 4</w:t>
                            </w:r>
                          </w:p>
                          <w:p w14:paraId="6B85944F" w14:textId="77777777" w:rsidR="00B05552" w:rsidRPr="00B05552" w:rsidRDefault="00B0555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C1AD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2pt;margin-top:-56.7pt;width:192.75pt;height:30.95pt;z-index:2516551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" filled="f" stroked="f">
                <v:textbox style="mso-fit-shape-to-text:t">
                  <w:txbxContent>
                    <w:p w14:paraId="7F4DECE2" w14:textId="03B29714" w:rsidR="00B05552" w:rsidRDefault="005208C4" w:rsidP="00B05552">
                      <w:pPr>
                        <w:pStyle w:val="Textkrper"/>
                        <w:kinsoku w:val="0"/>
                        <w:overflowPunct w:val="0"/>
                        <w:spacing w:before="1"/>
                      </w:pPr>
                      <w:proofErr w:type="spellStart"/>
                      <w:r>
                        <w:t>Auftrag</w:t>
                      </w:r>
                      <w:proofErr w:type="spellEnd"/>
                      <w:r>
                        <w:t xml:space="preserve"> 4</w:t>
                      </w:r>
                    </w:p>
                    <w:p w14:paraId="6B85944F" w14:textId="77777777" w:rsidR="00B05552" w:rsidRPr="00B05552" w:rsidRDefault="00B0555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3E86D4" w14:textId="77777777" w:rsidR="00B2012F" w:rsidRPr="009026A7" w:rsidRDefault="00B2012F" w:rsidP="003A6839">
      <w:pPr>
        <w:rPr>
          <w:rFonts w:ascii="Gudea" w:hAnsi="Gudea"/>
          <w:sz w:val="21"/>
          <w:szCs w:val="21"/>
        </w:rPr>
      </w:pPr>
    </w:p>
    <w:p w14:paraId="29C7540D" w14:textId="77777777" w:rsidR="003361D1" w:rsidRPr="009026A7" w:rsidRDefault="003361D1" w:rsidP="003361D1">
      <w:pPr>
        <w:spacing w:line="280" w:lineRule="atLeast"/>
        <w:rPr>
          <w:rFonts w:ascii="Gudea" w:hAnsi="Gudea"/>
          <w:b/>
          <w:sz w:val="21"/>
          <w:szCs w:val="21"/>
        </w:rPr>
      </w:pPr>
      <w:r w:rsidRPr="009026A7">
        <w:rPr>
          <w:rFonts w:ascii="Gudea" w:hAnsi="Gudea"/>
          <w:b/>
          <w:sz w:val="21"/>
          <w:szCs w:val="21"/>
        </w:rPr>
        <w:t xml:space="preserve">Info für die Lehrperson </w:t>
      </w:r>
    </w:p>
    <w:p w14:paraId="5EF032E3" w14:textId="77777777" w:rsidR="00E8609B" w:rsidRPr="009026A7" w:rsidRDefault="00E8609B" w:rsidP="003361D1">
      <w:pPr>
        <w:spacing w:line="280" w:lineRule="atLeast"/>
        <w:rPr>
          <w:rFonts w:ascii="Gudea" w:hAnsi="Gudea"/>
          <w:b/>
          <w:sz w:val="21"/>
          <w:szCs w:val="21"/>
        </w:rPr>
      </w:pPr>
    </w:p>
    <w:p w14:paraId="5F9C120D" w14:textId="77777777" w:rsidR="00C876F9" w:rsidRPr="007F7E17" w:rsidRDefault="00C876F9" w:rsidP="00C876F9">
      <w:pPr>
        <w:shd w:val="clear" w:color="auto" w:fill="DAEEF3" w:themeFill="accent5" w:themeFillTint="33"/>
        <w:tabs>
          <w:tab w:val="left" w:pos="4157"/>
        </w:tabs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sz w:val="21"/>
          <w:szCs w:val="21"/>
        </w:rPr>
        <w:tab/>
      </w:r>
      <w:r>
        <w:rPr>
          <w:rFonts w:ascii="Gudea" w:hAnsi="Gudea"/>
          <w:sz w:val="21"/>
          <w:szCs w:val="21"/>
        </w:rPr>
        <w:tab/>
      </w:r>
    </w:p>
    <w:p w14:paraId="016D6327" w14:textId="77777777" w:rsidR="00C876F9" w:rsidRPr="009026A7" w:rsidRDefault="00C876F9" w:rsidP="00C876F9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b/>
          <w:sz w:val="21"/>
          <w:szCs w:val="21"/>
        </w:rPr>
        <w:tab/>
      </w:r>
      <w:r w:rsidRPr="009026A7">
        <w:rPr>
          <w:rFonts w:ascii="Gudea" w:hAnsi="Gudea"/>
          <w:b/>
          <w:sz w:val="21"/>
          <w:szCs w:val="21"/>
        </w:rPr>
        <w:t>Was?</w:t>
      </w:r>
      <w:r w:rsidRPr="009026A7">
        <w:rPr>
          <w:rFonts w:ascii="Gudea" w:hAnsi="Gudea"/>
          <w:sz w:val="21"/>
          <w:szCs w:val="21"/>
        </w:rPr>
        <w:t xml:space="preserve"> </w:t>
      </w:r>
    </w:p>
    <w:p w14:paraId="16646E12" w14:textId="6D9BFCB2" w:rsidR="00420255" w:rsidRDefault="00C876F9" w:rsidP="00C876F9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sz w:val="21"/>
          <w:szCs w:val="21"/>
        </w:rPr>
        <w:tab/>
      </w:r>
      <w:r w:rsidR="008C07B6">
        <w:rPr>
          <w:rFonts w:ascii="Gudea" w:hAnsi="Gudea"/>
          <w:sz w:val="21"/>
          <w:szCs w:val="21"/>
        </w:rPr>
        <w:t xml:space="preserve">Viele Tiere bauen Nester, Höhlen oder andere Bauten und nutzen </w:t>
      </w:r>
      <w:r w:rsidR="00C578F6">
        <w:rPr>
          <w:rFonts w:ascii="Gudea" w:hAnsi="Gudea"/>
          <w:sz w:val="21"/>
          <w:szCs w:val="21"/>
        </w:rPr>
        <w:t xml:space="preserve">solche </w:t>
      </w:r>
      <w:r w:rsidR="008C07B6">
        <w:rPr>
          <w:rFonts w:ascii="Gudea" w:hAnsi="Gudea"/>
          <w:sz w:val="21"/>
          <w:szCs w:val="21"/>
        </w:rPr>
        <w:t xml:space="preserve">Rückzugs- und Schutzorte, </w:t>
      </w:r>
      <w:r>
        <w:rPr>
          <w:rFonts w:ascii="Gudea" w:hAnsi="Gudea"/>
          <w:sz w:val="21"/>
          <w:szCs w:val="21"/>
        </w:rPr>
        <w:br/>
      </w:r>
      <w:r w:rsidR="008C07B6">
        <w:rPr>
          <w:rFonts w:ascii="Gudea" w:hAnsi="Gudea"/>
          <w:sz w:val="21"/>
          <w:szCs w:val="21"/>
        </w:rPr>
        <w:t xml:space="preserve">um ihre Jungen grosszuziehen. Bei den Störchen ist das Nest sehr auffällig, hoch oben auf Bäumen, </w:t>
      </w:r>
      <w:r>
        <w:rPr>
          <w:rFonts w:ascii="Gudea" w:hAnsi="Gudea"/>
          <w:sz w:val="21"/>
          <w:szCs w:val="21"/>
        </w:rPr>
        <w:br/>
      </w:r>
      <w:r w:rsidR="008C07B6">
        <w:rPr>
          <w:rFonts w:ascii="Gudea" w:hAnsi="Gudea"/>
          <w:sz w:val="21"/>
          <w:szCs w:val="21"/>
        </w:rPr>
        <w:t>Gebäuden</w:t>
      </w:r>
      <w:r w:rsidR="00C578F6">
        <w:rPr>
          <w:rFonts w:ascii="Gudea" w:hAnsi="Gudea"/>
          <w:sz w:val="21"/>
          <w:szCs w:val="21"/>
        </w:rPr>
        <w:t>, Baukranen oder gar Freileitungen. Die Nester der Stör</w:t>
      </w:r>
      <w:r>
        <w:rPr>
          <w:rFonts w:ascii="Gudea" w:hAnsi="Gudea"/>
          <w:sz w:val="21"/>
          <w:szCs w:val="21"/>
        </w:rPr>
        <w:t xml:space="preserve">che werden auch Horst genannt. </w:t>
      </w:r>
      <w:r w:rsidR="00103A8A">
        <w:rPr>
          <w:rFonts w:ascii="Gudea" w:hAnsi="Gudea"/>
          <w:sz w:val="21"/>
          <w:szCs w:val="21"/>
        </w:rPr>
        <w:br/>
      </w:r>
      <w:r w:rsidR="00C578F6">
        <w:rPr>
          <w:rFonts w:ascii="Gudea" w:hAnsi="Gudea"/>
          <w:sz w:val="21"/>
          <w:szCs w:val="21"/>
        </w:rPr>
        <w:t xml:space="preserve">Orte mit genügend Nahrung in der Umgebung (s. Auftrag 7) und eine gute Konstruktion des Horsts </w:t>
      </w:r>
      <w:r w:rsidR="00103A8A">
        <w:rPr>
          <w:rFonts w:ascii="Gudea" w:hAnsi="Gudea"/>
          <w:sz w:val="21"/>
          <w:szCs w:val="21"/>
        </w:rPr>
        <w:br/>
      </w:r>
      <w:r w:rsidR="00C578F6">
        <w:rPr>
          <w:rFonts w:ascii="Gudea" w:hAnsi="Gudea"/>
          <w:sz w:val="21"/>
          <w:szCs w:val="21"/>
        </w:rPr>
        <w:t xml:space="preserve">mit geeigneten Materialien sind für die Aufzucht der kleinen Störche zentral. </w:t>
      </w:r>
      <w:r w:rsidR="00420255">
        <w:rPr>
          <w:rFonts w:ascii="Gudea" w:hAnsi="Gudea"/>
          <w:sz w:val="21"/>
          <w:szCs w:val="21"/>
        </w:rPr>
        <w:t xml:space="preserve">Daher finden auch </w:t>
      </w:r>
      <w:r w:rsidR="00103A8A">
        <w:rPr>
          <w:rFonts w:ascii="Gudea" w:hAnsi="Gudea"/>
          <w:sz w:val="21"/>
          <w:szCs w:val="21"/>
        </w:rPr>
        <w:br/>
      </w:r>
      <w:r w:rsidR="00F55D23">
        <w:rPr>
          <w:rFonts w:ascii="Gudea" w:hAnsi="Gudea"/>
          <w:sz w:val="21"/>
          <w:szCs w:val="21"/>
        </w:rPr>
        <w:t>Kämpfe um gute Nis</w:t>
      </w:r>
      <w:r w:rsidR="00420255">
        <w:rPr>
          <w:rFonts w:ascii="Gudea" w:hAnsi="Gudea"/>
          <w:sz w:val="21"/>
          <w:szCs w:val="21"/>
        </w:rPr>
        <w:t xml:space="preserve">tplätze statt. </w:t>
      </w:r>
    </w:p>
    <w:p w14:paraId="40363C1C" w14:textId="77777777" w:rsidR="00A44F7B" w:rsidRDefault="00A44F7B" w:rsidP="005208C4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</w:rPr>
      </w:pPr>
    </w:p>
    <w:p w14:paraId="768D056E" w14:textId="77777777" w:rsidR="008E015E" w:rsidRPr="009026A7" w:rsidRDefault="008E015E" w:rsidP="002244F1">
      <w:pPr>
        <w:spacing w:line="280" w:lineRule="atLeast"/>
        <w:rPr>
          <w:rFonts w:ascii="Gudea" w:hAnsi="Gudea"/>
          <w:sz w:val="21"/>
          <w:szCs w:val="21"/>
        </w:rPr>
      </w:pPr>
    </w:p>
    <w:p w14:paraId="1B163125" w14:textId="77777777" w:rsidR="001606D5" w:rsidRDefault="001606D5" w:rsidP="001606D5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b/>
          <w:sz w:val="21"/>
          <w:szCs w:val="21"/>
        </w:rPr>
      </w:pPr>
      <w:r>
        <w:rPr>
          <w:rFonts w:ascii="Gudea" w:hAnsi="Gudea"/>
          <w:b/>
          <w:sz w:val="21"/>
          <w:szCs w:val="21"/>
        </w:rPr>
        <w:tab/>
      </w:r>
    </w:p>
    <w:p w14:paraId="3D68065F" w14:textId="77777777" w:rsidR="00635589" w:rsidRPr="009026A7" w:rsidRDefault="001606D5" w:rsidP="001606D5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b/>
          <w:sz w:val="21"/>
          <w:szCs w:val="21"/>
        </w:rPr>
        <w:tab/>
      </w:r>
      <w:r w:rsidR="008E015E" w:rsidRPr="009026A7">
        <w:rPr>
          <w:rFonts w:ascii="Gudea" w:hAnsi="Gudea"/>
          <w:b/>
          <w:sz w:val="21"/>
          <w:szCs w:val="21"/>
        </w:rPr>
        <w:t>Wie?</w:t>
      </w:r>
      <w:r w:rsidR="008E015E" w:rsidRPr="009026A7">
        <w:rPr>
          <w:rFonts w:ascii="Gudea" w:hAnsi="Gudea"/>
          <w:sz w:val="21"/>
          <w:szCs w:val="21"/>
        </w:rPr>
        <w:t xml:space="preserve"> </w:t>
      </w:r>
    </w:p>
    <w:p w14:paraId="724F6A8B" w14:textId="38EE2253" w:rsidR="007661F4" w:rsidRDefault="001606D5" w:rsidP="00E3178D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</w:rPr>
      </w:pPr>
      <w:r w:rsidRPr="00526D9A">
        <w:rPr>
          <w:rFonts w:ascii="Gudea" w:hAnsi="Gudea"/>
          <w:sz w:val="21"/>
          <w:szCs w:val="21"/>
        </w:rPr>
        <w:tab/>
      </w:r>
      <w:r w:rsidR="00420255" w:rsidRPr="00526D9A">
        <w:rPr>
          <w:rFonts w:ascii="Gudea" w:hAnsi="Gudea"/>
          <w:sz w:val="21"/>
          <w:szCs w:val="21"/>
        </w:rPr>
        <w:t xml:space="preserve">Der Auftrag zum Nestbau kann an unterschiedlichen Stellen der Geschichte eingepasst werden. </w:t>
      </w:r>
      <w:r w:rsidR="00C876F9" w:rsidRPr="00526D9A">
        <w:rPr>
          <w:rFonts w:ascii="Gudea" w:hAnsi="Gudea"/>
          <w:sz w:val="21"/>
          <w:szCs w:val="21"/>
        </w:rPr>
        <w:br/>
      </w:r>
      <w:r w:rsidR="00420255" w:rsidRPr="00526D9A">
        <w:rPr>
          <w:rFonts w:ascii="Gudea" w:hAnsi="Gudea"/>
          <w:sz w:val="21"/>
          <w:szCs w:val="21"/>
        </w:rPr>
        <w:t>Er besteht a</w:t>
      </w:r>
      <w:r w:rsidR="00A44F7B" w:rsidRPr="00526D9A">
        <w:rPr>
          <w:rFonts w:ascii="Gudea" w:hAnsi="Gudea"/>
          <w:sz w:val="21"/>
          <w:szCs w:val="21"/>
        </w:rPr>
        <w:t>u</w:t>
      </w:r>
      <w:r w:rsidR="00C876F9" w:rsidRPr="00526D9A">
        <w:rPr>
          <w:rFonts w:ascii="Gudea" w:hAnsi="Gudea"/>
          <w:sz w:val="21"/>
          <w:szCs w:val="21"/>
        </w:rPr>
        <w:t xml:space="preserve">s mehreren Aufgaben: </w:t>
      </w:r>
      <w:r w:rsidR="00D76B13" w:rsidRPr="00526D9A">
        <w:rPr>
          <w:rFonts w:ascii="Gudea" w:hAnsi="Gudea"/>
          <w:sz w:val="21"/>
          <w:szCs w:val="21"/>
        </w:rPr>
        <w:br/>
      </w:r>
      <w:r w:rsidR="00420255" w:rsidRPr="00526D9A">
        <w:rPr>
          <w:rFonts w:ascii="Gudea" w:hAnsi="Gudea"/>
          <w:sz w:val="21"/>
          <w:szCs w:val="21"/>
        </w:rPr>
        <w:t xml:space="preserve">In der </w:t>
      </w:r>
      <w:r w:rsidR="00420255" w:rsidRPr="00A56A51">
        <w:rPr>
          <w:rFonts w:ascii="Gudea" w:hAnsi="Gudea"/>
          <w:b/>
          <w:sz w:val="21"/>
          <w:szCs w:val="21"/>
        </w:rPr>
        <w:t xml:space="preserve">ersten </w:t>
      </w:r>
      <w:r w:rsidR="00F55D23" w:rsidRPr="00A56A51">
        <w:rPr>
          <w:rFonts w:ascii="Gudea" w:hAnsi="Gudea"/>
          <w:b/>
          <w:sz w:val="21"/>
          <w:szCs w:val="21"/>
        </w:rPr>
        <w:t xml:space="preserve">mehrteiligen </w:t>
      </w:r>
      <w:r w:rsidR="00420255" w:rsidRPr="00A56A51">
        <w:rPr>
          <w:rFonts w:ascii="Gudea" w:hAnsi="Gudea"/>
          <w:b/>
          <w:sz w:val="21"/>
          <w:szCs w:val="21"/>
        </w:rPr>
        <w:t>Aufgabe</w:t>
      </w:r>
      <w:r w:rsidR="00420255" w:rsidRPr="00526D9A">
        <w:rPr>
          <w:rFonts w:ascii="Gudea" w:hAnsi="Gudea"/>
          <w:sz w:val="21"/>
          <w:szCs w:val="21"/>
        </w:rPr>
        <w:t xml:space="preserve"> zu Neste</w:t>
      </w:r>
      <w:r w:rsidR="001C7039" w:rsidRPr="00526D9A">
        <w:rPr>
          <w:rFonts w:ascii="Gudea" w:hAnsi="Gudea"/>
          <w:sz w:val="21"/>
          <w:szCs w:val="21"/>
        </w:rPr>
        <w:t>r</w:t>
      </w:r>
      <w:r w:rsidR="00F55D23" w:rsidRPr="00526D9A">
        <w:rPr>
          <w:rFonts w:ascii="Gudea" w:hAnsi="Gudea"/>
          <w:sz w:val="21"/>
          <w:szCs w:val="21"/>
        </w:rPr>
        <w:t>n</w:t>
      </w:r>
      <w:r w:rsidR="00420255" w:rsidRPr="00526D9A">
        <w:rPr>
          <w:rFonts w:ascii="Gudea" w:hAnsi="Gudea"/>
          <w:sz w:val="21"/>
          <w:szCs w:val="21"/>
        </w:rPr>
        <w:t>, Höhlen und Bauten geht es um die Auseinander</w:t>
      </w:r>
      <w:r w:rsidR="006C37D7">
        <w:rPr>
          <w:rFonts w:ascii="Gudea" w:hAnsi="Gudea"/>
          <w:sz w:val="21"/>
          <w:szCs w:val="21"/>
        </w:rPr>
        <w:t>-</w:t>
      </w:r>
      <w:r w:rsidR="006C37D7">
        <w:rPr>
          <w:rFonts w:ascii="Gudea" w:hAnsi="Gudea"/>
          <w:sz w:val="21"/>
          <w:szCs w:val="21"/>
        </w:rPr>
        <w:br/>
      </w:r>
      <w:proofErr w:type="spellStart"/>
      <w:r w:rsidR="00420255" w:rsidRPr="00526D9A">
        <w:rPr>
          <w:rFonts w:ascii="Gudea" w:hAnsi="Gudea"/>
          <w:sz w:val="21"/>
          <w:szCs w:val="21"/>
        </w:rPr>
        <w:t>setzung</w:t>
      </w:r>
      <w:proofErr w:type="spellEnd"/>
      <w:r w:rsidR="00420255" w:rsidRPr="00526D9A">
        <w:rPr>
          <w:rFonts w:ascii="Gudea" w:hAnsi="Gudea"/>
          <w:sz w:val="21"/>
          <w:szCs w:val="21"/>
        </w:rPr>
        <w:t xml:space="preserve"> mit unterschiedlichen Tierbehausungen und der Funktion von Nestern. Die Kinder </w:t>
      </w:r>
      <w:r w:rsidR="00F55D23" w:rsidRPr="00526D9A">
        <w:rPr>
          <w:rFonts w:ascii="Gudea" w:hAnsi="Gudea"/>
          <w:sz w:val="21"/>
          <w:szCs w:val="21"/>
        </w:rPr>
        <w:t xml:space="preserve">tauschen </w:t>
      </w:r>
      <w:r w:rsidR="006C37D7">
        <w:rPr>
          <w:rFonts w:ascii="Gudea" w:hAnsi="Gudea"/>
          <w:sz w:val="21"/>
          <w:szCs w:val="21"/>
        </w:rPr>
        <w:br/>
      </w:r>
      <w:r w:rsidR="00F55D23" w:rsidRPr="00526D9A">
        <w:rPr>
          <w:rFonts w:ascii="Gudea" w:hAnsi="Gudea"/>
          <w:sz w:val="21"/>
          <w:szCs w:val="21"/>
        </w:rPr>
        <w:t xml:space="preserve">sich zuerst in Partnergruppen aus und zeichnen ein Nest. Anschliessend </w:t>
      </w:r>
      <w:r w:rsidR="00420255" w:rsidRPr="00526D9A">
        <w:rPr>
          <w:rFonts w:ascii="Gudea" w:hAnsi="Gudea"/>
          <w:sz w:val="21"/>
          <w:szCs w:val="21"/>
        </w:rPr>
        <w:t xml:space="preserve">schreiben </w:t>
      </w:r>
      <w:r w:rsidR="00F55D23" w:rsidRPr="00526D9A">
        <w:rPr>
          <w:rFonts w:ascii="Gudea" w:hAnsi="Gudea"/>
          <w:sz w:val="21"/>
          <w:szCs w:val="21"/>
        </w:rPr>
        <w:t xml:space="preserve">sie ihre </w:t>
      </w:r>
      <w:proofErr w:type="spellStart"/>
      <w:r w:rsidR="00F55D23" w:rsidRPr="00526D9A">
        <w:rPr>
          <w:rFonts w:ascii="Gudea" w:hAnsi="Gudea"/>
          <w:sz w:val="21"/>
          <w:szCs w:val="21"/>
        </w:rPr>
        <w:t>Vermu</w:t>
      </w:r>
      <w:proofErr w:type="spellEnd"/>
      <w:r w:rsidR="006C37D7">
        <w:rPr>
          <w:rFonts w:ascii="Gudea" w:hAnsi="Gudea"/>
          <w:sz w:val="21"/>
          <w:szCs w:val="21"/>
        </w:rPr>
        <w:t>-</w:t>
      </w:r>
      <w:r w:rsidR="006C37D7">
        <w:rPr>
          <w:rFonts w:ascii="Gudea" w:hAnsi="Gudea"/>
          <w:sz w:val="21"/>
          <w:szCs w:val="21"/>
        </w:rPr>
        <w:br/>
      </w:r>
      <w:proofErr w:type="spellStart"/>
      <w:r w:rsidR="00F55D23" w:rsidRPr="00526D9A">
        <w:rPr>
          <w:rFonts w:ascii="Gudea" w:hAnsi="Gudea"/>
          <w:sz w:val="21"/>
          <w:szCs w:val="21"/>
        </w:rPr>
        <w:t>tungen</w:t>
      </w:r>
      <w:proofErr w:type="spellEnd"/>
      <w:r w:rsidR="00F55D23" w:rsidRPr="00526D9A">
        <w:rPr>
          <w:rFonts w:ascii="Gudea" w:hAnsi="Gudea"/>
          <w:sz w:val="21"/>
          <w:szCs w:val="21"/>
        </w:rPr>
        <w:t xml:space="preserve"> auf, weshalb Tiere Nester bauen. Mit Fotos von Nestern oder Bauten von Biber, Dachs und </w:t>
      </w:r>
      <w:r w:rsidR="006C37D7">
        <w:rPr>
          <w:rFonts w:ascii="Gudea" w:hAnsi="Gudea"/>
          <w:sz w:val="21"/>
          <w:szCs w:val="21"/>
        </w:rPr>
        <w:br/>
      </w:r>
      <w:r w:rsidR="00F55D23" w:rsidRPr="00526D9A">
        <w:rPr>
          <w:rFonts w:ascii="Gudea" w:hAnsi="Gudea"/>
          <w:sz w:val="21"/>
          <w:szCs w:val="21"/>
        </w:rPr>
        <w:t xml:space="preserve">Wespen wird die Vorstellung von Nestern erweitert. </w:t>
      </w:r>
      <w:r w:rsidR="00420255" w:rsidRPr="00526D9A">
        <w:rPr>
          <w:rFonts w:ascii="Gudea" w:hAnsi="Gudea"/>
          <w:sz w:val="21"/>
          <w:szCs w:val="21"/>
        </w:rPr>
        <w:t xml:space="preserve">Anschliessend ist eine Austauschrunde oder </w:t>
      </w:r>
      <w:r w:rsidR="006C37D7">
        <w:rPr>
          <w:rFonts w:ascii="Gudea" w:hAnsi="Gudea"/>
          <w:sz w:val="21"/>
          <w:szCs w:val="21"/>
        </w:rPr>
        <w:br/>
      </w:r>
      <w:r w:rsidR="00420255" w:rsidRPr="00526D9A">
        <w:rPr>
          <w:rFonts w:ascii="Gudea" w:hAnsi="Gudea"/>
          <w:sz w:val="21"/>
          <w:szCs w:val="21"/>
        </w:rPr>
        <w:t>ein ergänzender Input der Lehrperson</w:t>
      </w:r>
      <w:r w:rsidR="00F55D23" w:rsidRPr="00526D9A">
        <w:rPr>
          <w:rFonts w:ascii="Gudea" w:hAnsi="Gudea"/>
          <w:sz w:val="21"/>
          <w:szCs w:val="21"/>
        </w:rPr>
        <w:t xml:space="preserve"> </w:t>
      </w:r>
      <w:r w:rsidR="00C876F9" w:rsidRPr="00526D9A">
        <w:rPr>
          <w:rFonts w:ascii="Gudea" w:hAnsi="Gudea"/>
          <w:sz w:val="21"/>
          <w:szCs w:val="21"/>
        </w:rPr>
        <w:t xml:space="preserve">geeignet. </w:t>
      </w:r>
      <w:r w:rsidR="00761E79">
        <w:rPr>
          <w:rFonts w:ascii="Gudea" w:hAnsi="Gudea"/>
          <w:sz w:val="21"/>
          <w:szCs w:val="21"/>
        </w:rPr>
        <w:br/>
      </w:r>
      <w:r w:rsidR="00103A8A" w:rsidRPr="00526D9A">
        <w:rPr>
          <w:rFonts w:ascii="Gudea" w:hAnsi="Gudea"/>
          <w:sz w:val="21"/>
          <w:szCs w:val="21"/>
        </w:rPr>
        <w:t xml:space="preserve">Bei </w:t>
      </w:r>
      <w:r w:rsidR="00420255" w:rsidRPr="00526D9A">
        <w:rPr>
          <w:rFonts w:ascii="Gudea" w:hAnsi="Gudea"/>
          <w:sz w:val="21"/>
          <w:szCs w:val="21"/>
        </w:rPr>
        <w:t xml:space="preserve">der </w:t>
      </w:r>
      <w:r w:rsidR="00420255" w:rsidRPr="00A56A51">
        <w:rPr>
          <w:rFonts w:ascii="Gudea" w:hAnsi="Gudea"/>
          <w:b/>
          <w:sz w:val="21"/>
          <w:szCs w:val="21"/>
        </w:rPr>
        <w:t>zweiten Aufgabe</w:t>
      </w:r>
      <w:r w:rsidR="00420255" w:rsidRPr="00526D9A">
        <w:rPr>
          <w:rFonts w:ascii="Gudea" w:hAnsi="Gudea"/>
          <w:sz w:val="21"/>
          <w:szCs w:val="21"/>
        </w:rPr>
        <w:t xml:space="preserve"> bauen </w:t>
      </w:r>
      <w:r w:rsidR="007A70AC" w:rsidRPr="00526D9A">
        <w:rPr>
          <w:rFonts w:ascii="Gudea" w:hAnsi="Gudea"/>
          <w:sz w:val="21"/>
          <w:szCs w:val="21"/>
        </w:rPr>
        <w:t>die Schülerinnen und Schüler in</w:t>
      </w:r>
      <w:r w:rsidR="00420255" w:rsidRPr="00526D9A">
        <w:rPr>
          <w:rFonts w:ascii="Gudea" w:hAnsi="Gudea"/>
          <w:sz w:val="21"/>
          <w:szCs w:val="21"/>
        </w:rPr>
        <w:t xml:space="preserve"> Part</w:t>
      </w:r>
      <w:r w:rsidR="00A44F7B" w:rsidRPr="00526D9A">
        <w:rPr>
          <w:rFonts w:ascii="Gudea" w:hAnsi="Gudea"/>
          <w:sz w:val="21"/>
          <w:szCs w:val="21"/>
        </w:rPr>
        <w:t>nerarbeit ein kleines Vogelnest</w:t>
      </w:r>
      <w:r w:rsidR="00D76B13" w:rsidRPr="00526D9A">
        <w:rPr>
          <w:rFonts w:ascii="Gudea" w:hAnsi="Gudea"/>
          <w:sz w:val="21"/>
          <w:szCs w:val="21"/>
        </w:rPr>
        <w:t>.</w:t>
      </w:r>
      <w:r w:rsidR="00A44F7B" w:rsidRPr="00526D9A">
        <w:rPr>
          <w:rFonts w:ascii="Gudea" w:hAnsi="Gudea"/>
          <w:sz w:val="21"/>
          <w:szCs w:val="21"/>
        </w:rPr>
        <w:t xml:space="preserve"> </w:t>
      </w:r>
      <w:r w:rsidR="00C876F9" w:rsidRPr="00526D9A">
        <w:rPr>
          <w:rFonts w:ascii="Gudea" w:hAnsi="Gudea"/>
          <w:sz w:val="21"/>
          <w:szCs w:val="21"/>
        </w:rPr>
        <w:br/>
      </w:r>
      <w:r w:rsidR="00420255" w:rsidRPr="00526D9A">
        <w:rPr>
          <w:rFonts w:ascii="Gudea" w:hAnsi="Gudea"/>
          <w:sz w:val="21"/>
          <w:szCs w:val="21"/>
        </w:rPr>
        <w:t>Entweder sammelt die Lehrperson schon im Voraus Material</w:t>
      </w:r>
      <w:r w:rsidR="00A44F7B" w:rsidRPr="00526D9A">
        <w:rPr>
          <w:rFonts w:ascii="Gudea" w:hAnsi="Gudea"/>
          <w:sz w:val="21"/>
          <w:szCs w:val="21"/>
        </w:rPr>
        <w:t>ien</w:t>
      </w:r>
      <w:r w:rsidR="00420255" w:rsidRPr="00526D9A">
        <w:rPr>
          <w:rFonts w:ascii="Gudea" w:hAnsi="Gudea"/>
          <w:sz w:val="21"/>
          <w:szCs w:val="21"/>
        </w:rPr>
        <w:t xml:space="preserve"> und bringt diese mit ins Klassen</w:t>
      </w:r>
      <w:r w:rsidR="006C37D7">
        <w:rPr>
          <w:rFonts w:ascii="Gudea" w:hAnsi="Gudea"/>
          <w:sz w:val="21"/>
          <w:szCs w:val="21"/>
        </w:rPr>
        <w:t>-</w:t>
      </w:r>
      <w:r w:rsidR="006C37D7">
        <w:rPr>
          <w:rFonts w:ascii="Gudea" w:hAnsi="Gudea"/>
          <w:sz w:val="21"/>
          <w:szCs w:val="21"/>
        </w:rPr>
        <w:br/>
      </w:r>
      <w:proofErr w:type="spellStart"/>
      <w:r w:rsidR="00420255" w:rsidRPr="00526D9A">
        <w:rPr>
          <w:rFonts w:ascii="Gudea" w:hAnsi="Gudea"/>
          <w:sz w:val="21"/>
          <w:szCs w:val="21"/>
        </w:rPr>
        <w:t>zimmer</w:t>
      </w:r>
      <w:proofErr w:type="spellEnd"/>
      <w:r w:rsidR="00420255" w:rsidRPr="00526D9A">
        <w:rPr>
          <w:rFonts w:ascii="Gudea" w:hAnsi="Gudea"/>
          <w:sz w:val="21"/>
          <w:szCs w:val="21"/>
        </w:rPr>
        <w:t xml:space="preserve">. Oder, </w:t>
      </w:r>
      <w:r w:rsidR="008B4C44" w:rsidRPr="00526D9A">
        <w:rPr>
          <w:rFonts w:ascii="Gudea" w:hAnsi="Gudea"/>
          <w:sz w:val="21"/>
          <w:szCs w:val="21"/>
        </w:rPr>
        <w:t xml:space="preserve">nachdem die Kinder ihre Entwürfe gezeichnet haben, macht die Klasse einen </w:t>
      </w:r>
      <w:r w:rsidR="00A44F7B" w:rsidRPr="00526D9A">
        <w:rPr>
          <w:rFonts w:ascii="Gudea" w:hAnsi="Gudea"/>
          <w:sz w:val="21"/>
          <w:szCs w:val="21"/>
        </w:rPr>
        <w:t xml:space="preserve">Ausflug </w:t>
      </w:r>
      <w:r w:rsidR="006C37D7">
        <w:rPr>
          <w:rFonts w:ascii="Gudea" w:hAnsi="Gudea"/>
          <w:sz w:val="21"/>
          <w:szCs w:val="21"/>
        </w:rPr>
        <w:br/>
      </w:r>
      <w:r w:rsidR="00A44F7B" w:rsidRPr="00526D9A">
        <w:rPr>
          <w:rFonts w:ascii="Gudea" w:hAnsi="Gudea"/>
          <w:sz w:val="21"/>
          <w:szCs w:val="21"/>
        </w:rPr>
        <w:t xml:space="preserve">in Schulgarten/Park/Wald </w:t>
      </w:r>
      <w:r w:rsidR="000A59B9" w:rsidRPr="00526D9A">
        <w:rPr>
          <w:rFonts w:ascii="Gudea" w:hAnsi="Gudea"/>
          <w:sz w:val="21"/>
          <w:szCs w:val="21"/>
        </w:rPr>
        <w:t>und</w:t>
      </w:r>
      <w:r w:rsidR="00A44F7B" w:rsidRPr="00526D9A">
        <w:rPr>
          <w:rFonts w:ascii="Gudea" w:hAnsi="Gudea"/>
          <w:sz w:val="21"/>
          <w:szCs w:val="21"/>
        </w:rPr>
        <w:t xml:space="preserve"> die Kinder sammeln jeweils für ihr Nest selber das Material. </w:t>
      </w:r>
      <w:r w:rsidR="00F55D23" w:rsidRPr="00526D9A">
        <w:rPr>
          <w:rFonts w:ascii="Gudea" w:hAnsi="Gudea"/>
          <w:sz w:val="21"/>
          <w:szCs w:val="21"/>
        </w:rPr>
        <w:t xml:space="preserve">Oder der </w:t>
      </w:r>
      <w:r w:rsidR="006C37D7">
        <w:rPr>
          <w:rFonts w:ascii="Gudea" w:hAnsi="Gudea"/>
          <w:sz w:val="21"/>
          <w:szCs w:val="21"/>
        </w:rPr>
        <w:br/>
      </w:r>
      <w:r w:rsidR="00F55D23" w:rsidRPr="00526D9A">
        <w:rPr>
          <w:rFonts w:ascii="Gudea" w:hAnsi="Gudea"/>
          <w:sz w:val="21"/>
          <w:szCs w:val="21"/>
        </w:rPr>
        <w:t>Auftrag wird als Hausaufgabe gegeben.</w:t>
      </w:r>
      <w:r w:rsidR="00761E79">
        <w:rPr>
          <w:rFonts w:ascii="Gudea" w:hAnsi="Gudea"/>
          <w:sz w:val="21"/>
          <w:szCs w:val="21"/>
        </w:rPr>
        <w:t xml:space="preserve"> Geeignete </w:t>
      </w:r>
      <w:r w:rsidR="00A44F7B" w:rsidRPr="00526D9A">
        <w:rPr>
          <w:rFonts w:ascii="Gudea" w:hAnsi="Gudea"/>
          <w:sz w:val="21"/>
          <w:szCs w:val="21"/>
        </w:rPr>
        <w:t>Materialien</w:t>
      </w:r>
      <w:r w:rsidR="00D76B13" w:rsidRPr="00526D9A">
        <w:rPr>
          <w:rFonts w:ascii="Gudea" w:hAnsi="Gudea"/>
          <w:sz w:val="21"/>
          <w:szCs w:val="21"/>
        </w:rPr>
        <w:t xml:space="preserve">: kleine Zweige, </w:t>
      </w:r>
      <w:r w:rsidR="00A44F7B" w:rsidRPr="00526D9A">
        <w:rPr>
          <w:rFonts w:ascii="Gudea" w:hAnsi="Gudea"/>
          <w:sz w:val="21"/>
          <w:szCs w:val="21"/>
        </w:rPr>
        <w:t xml:space="preserve">Stöcklein, Blätter, </w:t>
      </w:r>
      <w:r w:rsidR="006C37D7">
        <w:rPr>
          <w:rFonts w:ascii="Gudea" w:hAnsi="Gudea"/>
          <w:sz w:val="21"/>
          <w:szCs w:val="21"/>
        </w:rPr>
        <w:br/>
      </w:r>
      <w:r w:rsidR="00A44F7B" w:rsidRPr="00526D9A">
        <w:rPr>
          <w:rFonts w:ascii="Gudea" w:hAnsi="Gudea"/>
          <w:sz w:val="21"/>
          <w:szCs w:val="21"/>
        </w:rPr>
        <w:t xml:space="preserve">Nadeln, Moos, </w:t>
      </w:r>
      <w:r w:rsidR="008260A6" w:rsidRPr="00526D9A">
        <w:rPr>
          <w:rFonts w:ascii="Gudea" w:hAnsi="Gudea"/>
          <w:sz w:val="21"/>
          <w:szCs w:val="21"/>
        </w:rPr>
        <w:t xml:space="preserve">dürre und frische </w:t>
      </w:r>
      <w:r w:rsidR="00A44F7B" w:rsidRPr="00526D9A">
        <w:rPr>
          <w:rFonts w:ascii="Gudea" w:hAnsi="Gudea"/>
          <w:sz w:val="21"/>
          <w:szCs w:val="21"/>
        </w:rPr>
        <w:t xml:space="preserve">Grashalme, evtl. Tierhaare, Wolle, Lehm, Federn, Papier oder Fäden. Wichtig ist </w:t>
      </w:r>
      <w:r w:rsidR="00103A8A" w:rsidRPr="00526D9A">
        <w:rPr>
          <w:rFonts w:ascii="Gudea" w:hAnsi="Gudea"/>
          <w:sz w:val="21"/>
          <w:szCs w:val="21"/>
        </w:rPr>
        <w:t>zudem</w:t>
      </w:r>
      <w:r w:rsidR="00A44F7B" w:rsidRPr="00526D9A">
        <w:rPr>
          <w:rFonts w:ascii="Gudea" w:hAnsi="Gudea"/>
          <w:sz w:val="21"/>
          <w:szCs w:val="21"/>
        </w:rPr>
        <w:t xml:space="preserve">, das Nest in eine Astgabel oder eine vergleichbare Fixierung hineinzubauen. </w:t>
      </w:r>
      <w:r w:rsidR="006C37D7">
        <w:rPr>
          <w:rFonts w:ascii="Gudea" w:hAnsi="Gudea"/>
          <w:sz w:val="21"/>
          <w:szCs w:val="21"/>
        </w:rPr>
        <w:br/>
      </w:r>
      <w:r w:rsidR="000A59B9" w:rsidRPr="00526D9A">
        <w:rPr>
          <w:rFonts w:ascii="Gudea" w:hAnsi="Gudea"/>
          <w:sz w:val="21"/>
          <w:szCs w:val="21"/>
        </w:rPr>
        <w:t>Um den Schnabel eines Storches zu imitieren, können die Schülerinnen und Schüler für den</w:t>
      </w:r>
      <w:r w:rsidR="003C5630" w:rsidRPr="00526D9A">
        <w:rPr>
          <w:rFonts w:ascii="Gudea" w:hAnsi="Gudea"/>
          <w:sz w:val="21"/>
          <w:szCs w:val="21"/>
        </w:rPr>
        <w:t xml:space="preserve"> Nest</w:t>
      </w:r>
      <w:r w:rsidR="00D76B13" w:rsidRPr="00526D9A">
        <w:rPr>
          <w:rFonts w:ascii="Gudea" w:hAnsi="Gudea"/>
          <w:sz w:val="21"/>
          <w:szCs w:val="21"/>
        </w:rPr>
        <w:t xml:space="preserve">bau </w:t>
      </w:r>
      <w:r w:rsidR="006C37D7">
        <w:rPr>
          <w:rFonts w:ascii="Gudea" w:hAnsi="Gudea"/>
          <w:sz w:val="21"/>
          <w:szCs w:val="21"/>
        </w:rPr>
        <w:br/>
      </w:r>
      <w:r w:rsidR="00D76B13" w:rsidRPr="00526D9A">
        <w:rPr>
          <w:rFonts w:ascii="Gudea" w:hAnsi="Gudea"/>
          <w:sz w:val="21"/>
          <w:szCs w:val="21"/>
        </w:rPr>
        <w:t>eine Pinzette benutzen (</w:t>
      </w:r>
      <w:r w:rsidR="003C5630" w:rsidRPr="00526D9A">
        <w:rPr>
          <w:rFonts w:ascii="Gudea" w:hAnsi="Gudea"/>
          <w:sz w:val="21"/>
          <w:szCs w:val="21"/>
        </w:rPr>
        <w:t>erschwert aber die Aufga</w:t>
      </w:r>
      <w:r w:rsidR="00D76B13" w:rsidRPr="00526D9A">
        <w:rPr>
          <w:rFonts w:ascii="Gudea" w:hAnsi="Gudea"/>
          <w:sz w:val="21"/>
          <w:szCs w:val="21"/>
        </w:rPr>
        <w:t>be</w:t>
      </w:r>
      <w:r w:rsidR="003C5630" w:rsidRPr="00526D9A">
        <w:rPr>
          <w:rFonts w:ascii="Gudea" w:hAnsi="Gudea"/>
          <w:sz w:val="21"/>
          <w:szCs w:val="21"/>
        </w:rPr>
        <w:t xml:space="preserve"> stark).</w:t>
      </w:r>
      <w:r w:rsidR="000A59B9" w:rsidRPr="00526D9A">
        <w:rPr>
          <w:rFonts w:ascii="Gudea" w:hAnsi="Gudea"/>
          <w:sz w:val="21"/>
          <w:szCs w:val="21"/>
        </w:rPr>
        <w:t xml:space="preserve"> </w:t>
      </w:r>
      <w:r w:rsidR="00A44F7B" w:rsidRPr="00526D9A">
        <w:rPr>
          <w:rFonts w:ascii="Gudea" w:hAnsi="Gudea"/>
          <w:sz w:val="21"/>
          <w:szCs w:val="21"/>
        </w:rPr>
        <w:t>Ist das Nest fertig, soll die Stabilität über</w:t>
      </w:r>
      <w:r w:rsidR="006C37D7">
        <w:rPr>
          <w:rFonts w:ascii="Gudea" w:hAnsi="Gudea"/>
          <w:sz w:val="21"/>
          <w:szCs w:val="21"/>
        </w:rPr>
        <w:t>-</w:t>
      </w:r>
      <w:r w:rsidR="006C37D7">
        <w:rPr>
          <w:rFonts w:ascii="Gudea" w:hAnsi="Gudea"/>
          <w:sz w:val="21"/>
          <w:szCs w:val="21"/>
        </w:rPr>
        <w:br/>
      </w:r>
      <w:r w:rsidR="00A44F7B" w:rsidRPr="00526D9A">
        <w:rPr>
          <w:rFonts w:ascii="Gudea" w:hAnsi="Gudea"/>
          <w:sz w:val="21"/>
          <w:szCs w:val="21"/>
        </w:rPr>
        <w:t>prüft werden</w:t>
      </w:r>
      <w:r w:rsidR="00D76B13" w:rsidRPr="00526D9A">
        <w:rPr>
          <w:rFonts w:ascii="Gudea" w:hAnsi="Gudea"/>
          <w:sz w:val="21"/>
          <w:szCs w:val="21"/>
        </w:rPr>
        <w:t xml:space="preserve"> (z.B. mit </w:t>
      </w:r>
      <w:r w:rsidR="00A44F7B" w:rsidRPr="00526D9A">
        <w:rPr>
          <w:rFonts w:ascii="Gudea" w:hAnsi="Gudea"/>
          <w:sz w:val="21"/>
          <w:szCs w:val="21"/>
        </w:rPr>
        <w:t>gekochten Hühnerei</w:t>
      </w:r>
      <w:r w:rsidR="00D76B13" w:rsidRPr="00526D9A">
        <w:rPr>
          <w:rFonts w:ascii="Gudea" w:hAnsi="Gudea"/>
          <w:sz w:val="21"/>
          <w:szCs w:val="21"/>
        </w:rPr>
        <w:t xml:space="preserve"> oder </w:t>
      </w:r>
      <w:proofErr w:type="spellStart"/>
      <w:r w:rsidR="003C5630" w:rsidRPr="00526D9A">
        <w:rPr>
          <w:rFonts w:ascii="Gudea" w:hAnsi="Gudea"/>
          <w:sz w:val="21"/>
          <w:szCs w:val="21"/>
        </w:rPr>
        <w:t>Schoggiei</w:t>
      </w:r>
      <w:proofErr w:type="spellEnd"/>
      <w:r w:rsidR="00D76B13" w:rsidRPr="00526D9A">
        <w:rPr>
          <w:rFonts w:ascii="Gudea" w:hAnsi="Gudea"/>
          <w:sz w:val="21"/>
          <w:szCs w:val="21"/>
        </w:rPr>
        <w:t>)</w:t>
      </w:r>
      <w:r w:rsidR="00A44F7B" w:rsidRPr="00526D9A">
        <w:rPr>
          <w:rFonts w:ascii="Gudea" w:hAnsi="Gudea"/>
          <w:sz w:val="21"/>
          <w:szCs w:val="21"/>
        </w:rPr>
        <w:t>.</w:t>
      </w:r>
      <w:r w:rsidR="007A70AC" w:rsidRPr="00526D9A">
        <w:t xml:space="preserve"> </w:t>
      </w:r>
      <w:r w:rsidR="00103A8A" w:rsidRPr="00526D9A">
        <w:rPr>
          <w:rFonts w:ascii="Gudea" w:hAnsi="Gudea"/>
          <w:sz w:val="21"/>
          <w:szCs w:val="21"/>
        </w:rPr>
        <w:t>Bei</w:t>
      </w:r>
      <w:r w:rsidR="007A70AC" w:rsidRPr="00526D9A">
        <w:rPr>
          <w:rFonts w:ascii="Gudea" w:hAnsi="Gudea"/>
          <w:sz w:val="21"/>
          <w:szCs w:val="21"/>
        </w:rPr>
        <w:t xml:space="preserve"> dieser Aufgabe erfahren die Kinder, </w:t>
      </w:r>
      <w:r w:rsidR="006C37D7">
        <w:rPr>
          <w:rFonts w:ascii="Gudea" w:hAnsi="Gudea"/>
          <w:sz w:val="21"/>
          <w:szCs w:val="21"/>
        </w:rPr>
        <w:br/>
      </w:r>
      <w:r w:rsidR="007A70AC" w:rsidRPr="00526D9A">
        <w:rPr>
          <w:rFonts w:ascii="Gudea" w:hAnsi="Gudea"/>
          <w:sz w:val="21"/>
          <w:szCs w:val="21"/>
        </w:rPr>
        <w:t xml:space="preserve">welche Kunstfertigkeit es braucht, um ein sicheres Nest zu bauen. </w:t>
      </w:r>
      <w:r w:rsidR="00A44F7B" w:rsidRPr="00526D9A">
        <w:rPr>
          <w:rFonts w:ascii="Gudea" w:hAnsi="Gudea"/>
          <w:sz w:val="21"/>
          <w:szCs w:val="21"/>
        </w:rPr>
        <w:br/>
        <w:t xml:space="preserve">Die </w:t>
      </w:r>
      <w:r w:rsidR="00A44F7B" w:rsidRPr="00A56A51">
        <w:rPr>
          <w:rFonts w:ascii="Gudea" w:hAnsi="Gudea"/>
          <w:b/>
          <w:sz w:val="21"/>
          <w:szCs w:val="21"/>
        </w:rPr>
        <w:t>dritte Aufgabe</w:t>
      </w:r>
      <w:r w:rsidR="00A44F7B" w:rsidRPr="00526D9A">
        <w:rPr>
          <w:rFonts w:ascii="Gudea" w:hAnsi="Gudea"/>
          <w:sz w:val="21"/>
          <w:szCs w:val="21"/>
        </w:rPr>
        <w:t>, der Bau eines Storchennestes</w:t>
      </w:r>
      <w:r w:rsidR="007A70AC" w:rsidRPr="00526D9A">
        <w:rPr>
          <w:rFonts w:ascii="Gudea" w:hAnsi="Gudea"/>
          <w:sz w:val="21"/>
          <w:szCs w:val="21"/>
        </w:rPr>
        <w:t xml:space="preserve"> in Originalgrösse</w:t>
      </w:r>
      <w:r w:rsidR="00A44F7B" w:rsidRPr="00526D9A">
        <w:rPr>
          <w:rFonts w:ascii="Gudea" w:hAnsi="Gudea"/>
          <w:sz w:val="21"/>
          <w:szCs w:val="21"/>
        </w:rPr>
        <w:t xml:space="preserve">, ist eine </w:t>
      </w:r>
      <w:r w:rsidR="007A70AC" w:rsidRPr="00526D9A">
        <w:rPr>
          <w:rFonts w:ascii="Gudea" w:hAnsi="Gudea"/>
          <w:sz w:val="21"/>
          <w:szCs w:val="21"/>
        </w:rPr>
        <w:t>längere</w:t>
      </w:r>
      <w:r w:rsidR="00A44F7B" w:rsidRPr="00526D9A">
        <w:rPr>
          <w:rFonts w:ascii="Gudea" w:hAnsi="Gudea"/>
          <w:sz w:val="21"/>
          <w:szCs w:val="21"/>
        </w:rPr>
        <w:t xml:space="preserve"> Arbeit für </w:t>
      </w:r>
      <w:r w:rsidR="00103A8A" w:rsidRPr="00526D9A">
        <w:rPr>
          <w:rFonts w:ascii="Gudea" w:hAnsi="Gudea"/>
          <w:sz w:val="21"/>
          <w:szCs w:val="21"/>
        </w:rPr>
        <w:t xml:space="preserve">die </w:t>
      </w:r>
      <w:r w:rsidR="00A44F7B" w:rsidRPr="00526D9A">
        <w:rPr>
          <w:rFonts w:ascii="Gudea" w:hAnsi="Gudea"/>
          <w:sz w:val="21"/>
          <w:szCs w:val="21"/>
        </w:rPr>
        <w:t xml:space="preserve">ganze Klasse. </w:t>
      </w:r>
      <w:r w:rsidR="007A70AC" w:rsidRPr="00526D9A">
        <w:rPr>
          <w:rFonts w:ascii="Gudea" w:hAnsi="Gudea"/>
          <w:sz w:val="21"/>
          <w:szCs w:val="21"/>
        </w:rPr>
        <w:t xml:space="preserve">Die Aufgabe eignet sich für einen fächerübergreifenden Unterricht mit technischem Gestalten. </w:t>
      </w:r>
      <w:r w:rsidR="00A44F7B" w:rsidRPr="00526D9A">
        <w:rPr>
          <w:rFonts w:ascii="Gudea" w:hAnsi="Gudea"/>
          <w:sz w:val="21"/>
          <w:szCs w:val="21"/>
        </w:rPr>
        <w:t xml:space="preserve">Das Storchennest ist gross und braucht Platz im Klassenzimmer. Es kann </w:t>
      </w:r>
      <w:r w:rsidR="007A70AC" w:rsidRPr="00526D9A">
        <w:rPr>
          <w:rFonts w:ascii="Gudea" w:hAnsi="Gudea"/>
          <w:sz w:val="21"/>
          <w:szCs w:val="21"/>
        </w:rPr>
        <w:t xml:space="preserve">dann </w:t>
      </w:r>
      <w:r w:rsidR="00A44F7B" w:rsidRPr="00526D9A">
        <w:rPr>
          <w:rFonts w:ascii="Gudea" w:hAnsi="Gudea"/>
          <w:sz w:val="21"/>
          <w:szCs w:val="21"/>
        </w:rPr>
        <w:t xml:space="preserve">als eine Art Treffpunkt </w:t>
      </w:r>
      <w:r w:rsidR="006C37D7">
        <w:rPr>
          <w:rFonts w:ascii="Gudea" w:hAnsi="Gudea"/>
          <w:sz w:val="21"/>
          <w:szCs w:val="21"/>
        </w:rPr>
        <w:br/>
      </w:r>
      <w:r w:rsidR="00A44F7B" w:rsidRPr="00526D9A">
        <w:rPr>
          <w:rFonts w:ascii="Gudea" w:hAnsi="Gudea"/>
          <w:sz w:val="21"/>
          <w:szCs w:val="21"/>
        </w:rPr>
        <w:t xml:space="preserve">für das ganze Storchenprojekt dienen. </w:t>
      </w:r>
      <w:r w:rsidR="007A70AC" w:rsidRPr="00526D9A">
        <w:rPr>
          <w:rFonts w:ascii="Gudea" w:hAnsi="Gudea"/>
          <w:sz w:val="21"/>
          <w:szCs w:val="21"/>
        </w:rPr>
        <w:t xml:space="preserve">Zuerst schauen sich die Kinder ein Storchennest genau an, </w:t>
      </w:r>
      <w:r w:rsidR="001701C3" w:rsidRPr="00526D9A">
        <w:rPr>
          <w:rFonts w:ascii="Gudea" w:hAnsi="Gudea"/>
          <w:sz w:val="21"/>
          <w:szCs w:val="21"/>
        </w:rPr>
        <w:t xml:space="preserve">um </w:t>
      </w:r>
      <w:r w:rsidR="006C37D7">
        <w:rPr>
          <w:rFonts w:ascii="Gudea" w:hAnsi="Gudea"/>
          <w:sz w:val="21"/>
          <w:szCs w:val="21"/>
        </w:rPr>
        <w:br/>
      </w:r>
      <w:r w:rsidR="001701C3" w:rsidRPr="00526D9A">
        <w:rPr>
          <w:rFonts w:ascii="Gudea" w:hAnsi="Gudea"/>
          <w:sz w:val="21"/>
          <w:szCs w:val="21"/>
        </w:rPr>
        <w:t>einen Eindruck zu Material, Grösse und</w:t>
      </w:r>
      <w:r w:rsidR="00103A8A" w:rsidRPr="00526D9A">
        <w:rPr>
          <w:rFonts w:ascii="Gudea" w:hAnsi="Gudea"/>
          <w:sz w:val="21"/>
          <w:szCs w:val="21"/>
        </w:rPr>
        <w:t xml:space="preserve"> der Konstruktion zu erhalten. </w:t>
      </w:r>
      <w:r w:rsidR="007A70AC" w:rsidRPr="00526D9A">
        <w:rPr>
          <w:rFonts w:ascii="Gudea" w:hAnsi="Gudea"/>
          <w:sz w:val="21"/>
          <w:szCs w:val="21"/>
        </w:rPr>
        <w:t xml:space="preserve">Der Bau </w:t>
      </w:r>
      <w:r w:rsidR="001701C3" w:rsidRPr="00526D9A">
        <w:rPr>
          <w:rFonts w:ascii="Gudea" w:hAnsi="Gudea"/>
          <w:sz w:val="21"/>
          <w:szCs w:val="21"/>
        </w:rPr>
        <w:t>eines</w:t>
      </w:r>
      <w:r w:rsidR="007A70AC" w:rsidRPr="00526D9A">
        <w:rPr>
          <w:rFonts w:ascii="Gudea" w:hAnsi="Gudea"/>
          <w:sz w:val="21"/>
          <w:szCs w:val="21"/>
        </w:rPr>
        <w:t xml:space="preserve"> Storchennests ist </w:t>
      </w:r>
      <w:r w:rsidR="006C37D7">
        <w:rPr>
          <w:rFonts w:ascii="Gudea" w:hAnsi="Gudea"/>
          <w:sz w:val="21"/>
          <w:szCs w:val="21"/>
        </w:rPr>
        <w:br/>
      </w:r>
      <w:r w:rsidR="007A70AC" w:rsidRPr="00526D9A">
        <w:rPr>
          <w:rFonts w:ascii="Gudea" w:hAnsi="Gudea"/>
          <w:sz w:val="21"/>
          <w:szCs w:val="21"/>
        </w:rPr>
        <w:t xml:space="preserve">auf dem Infoblatt </w:t>
      </w:r>
      <w:r w:rsidR="0083440A" w:rsidRPr="00526D9A">
        <w:rPr>
          <w:rFonts w:ascii="Gudea" w:hAnsi="Gudea"/>
          <w:sz w:val="21"/>
          <w:szCs w:val="21"/>
        </w:rPr>
        <w:t xml:space="preserve">kurz </w:t>
      </w:r>
      <w:r w:rsidR="007A70AC" w:rsidRPr="00526D9A">
        <w:rPr>
          <w:rFonts w:ascii="Gudea" w:hAnsi="Gudea"/>
          <w:sz w:val="21"/>
          <w:szCs w:val="21"/>
        </w:rPr>
        <w:t xml:space="preserve">beschrieben. </w:t>
      </w:r>
      <w:r w:rsidR="00451C40" w:rsidRPr="00526D9A">
        <w:rPr>
          <w:rFonts w:ascii="Gudea" w:hAnsi="Gudea"/>
          <w:sz w:val="21"/>
          <w:szCs w:val="21"/>
        </w:rPr>
        <w:t xml:space="preserve">Fotos von </w:t>
      </w:r>
      <w:r w:rsidR="00103A8A" w:rsidRPr="00526D9A">
        <w:rPr>
          <w:rFonts w:ascii="Gudea" w:hAnsi="Gudea"/>
          <w:sz w:val="21"/>
          <w:szCs w:val="21"/>
        </w:rPr>
        <w:t xml:space="preserve">Nestern sowie </w:t>
      </w:r>
      <w:r w:rsidR="0083440A" w:rsidRPr="00526D9A">
        <w:rPr>
          <w:rFonts w:ascii="Gudea" w:hAnsi="Gudea"/>
          <w:sz w:val="21"/>
          <w:szCs w:val="21"/>
        </w:rPr>
        <w:t xml:space="preserve">Links zu weiterführenden Anleitungen </w:t>
      </w:r>
      <w:r w:rsidR="006C37D7">
        <w:rPr>
          <w:rFonts w:ascii="Gudea" w:hAnsi="Gudea"/>
          <w:sz w:val="21"/>
          <w:szCs w:val="21"/>
        </w:rPr>
        <w:br/>
      </w:r>
      <w:r w:rsidR="0083440A" w:rsidRPr="00526D9A">
        <w:rPr>
          <w:rFonts w:ascii="Gudea" w:hAnsi="Gudea"/>
          <w:sz w:val="21"/>
          <w:szCs w:val="21"/>
        </w:rPr>
        <w:t xml:space="preserve">finden sich auf der </w:t>
      </w:r>
      <w:r w:rsidR="008648C8" w:rsidRPr="00526D9A">
        <w:rPr>
          <w:rFonts w:ascii="Gudea" w:hAnsi="Gudea"/>
          <w:sz w:val="21"/>
          <w:szCs w:val="21"/>
        </w:rPr>
        <w:t>Webs</w:t>
      </w:r>
      <w:r w:rsidR="000934C4" w:rsidRPr="00526D9A">
        <w:rPr>
          <w:rFonts w:ascii="Gudea" w:hAnsi="Gudea"/>
          <w:sz w:val="21"/>
          <w:szCs w:val="21"/>
        </w:rPr>
        <w:t>ite</w:t>
      </w:r>
      <w:r w:rsidR="003C5630" w:rsidRPr="00526D9A">
        <w:rPr>
          <w:rFonts w:ascii="Gudea" w:hAnsi="Gudea"/>
          <w:sz w:val="21"/>
          <w:szCs w:val="21"/>
        </w:rPr>
        <w:t xml:space="preserve"> </w:t>
      </w:r>
      <w:hyperlink r:id="rId9" w:history="1">
        <w:r w:rsidR="003C5630" w:rsidRPr="00526D9A">
          <w:rPr>
            <w:rStyle w:val="Hyperlink"/>
            <w:rFonts w:ascii="Gudea" w:hAnsi="Gudea"/>
            <w:sz w:val="21"/>
            <w:szCs w:val="21"/>
          </w:rPr>
          <w:t>www.storchenforscher.ch</w:t>
        </w:r>
      </w:hyperlink>
      <w:r w:rsidR="003C5630" w:rsidRPr="00526D9A">
        <w:rPr>
          <w:rFonts w:ascii="Gudea" w:hAnsi="Gudea"/>
          <w:sz w:val="21"/>
          <w:szCs w:val="21"/>
        </w:rPr>
        <w:t xml:space="preserve"> unter der Rubrik Didaktik plus. </w:t>
      </w:r>
      <w:r w:rsidR="001701C3" w:rsidRPr="00526D9A">
        <w:rPr>
          <w:rFonts w:ascii="Gudea" w:hAnsi="Gudea"/>
          <w:sz w:val="21"/>
          <w:szCs w:val="21"/>
        </w:rPr>
        <w:t xml:space="preserve">Die Organisation </w:t>
      </w:r>
      <w:r w:rsidR="006C37D7">
        <w:rPr>
          <w:rFonts w:ascii="Gudea" w:hAnsi="Gudea"/>
          <w:sz w:val="21"/>
          <w:szCs w:val="21"/>
        </w:rPr>
        <w:br/>
      </w:r>
      <w:r w:rsidR="001701C3" w:rsidRPr="00526D9A">
        <w:rPr>
          <w:rFonts w:ascii="Gudea" w:hAnsi="Gudea"/>
          <w:sz w:val="21"/>
          <w:szCs w:val="21"/>
        </w:rPr>
        <w:t>ist durch die</w:t>
      </w:r>
      <w:r w:rsidR="000934C4" w:rsidRPr="00526D9A">
        <w:rPr>
          <w:rFonts w:ascii="Gudea" w:hAnsi="Gudea"/>
          <w:sz w:val="21"/>
          <w:szCs w:val="21"/>
        </w:rPr>
        <w:t xml:space="preserve"> Lehrperson zu überlegen und </w:t>
      </w:r>
      <w:r w:rsidR="001701C3" w:rsidRPr="00526D9A">
        <w:rPr>
          <w:rFonts w:ascii="Gudea" w:hAnsi="Gudea"/>
          <w:sz w:val="21"/>
          <w:szCs w:val="21"/>
        </w:rPr>
        <w:t>durchzuführen.</w:t>
      </w:r>
      <w:r w:rsidR="00E82E31" w:rsidRPr="00526D9A">
        <w:rPr>
          <w:rFonts w:ascii="Gudea" w:hAnsi="Gudea"/>
          <w:sz w:val="21"/>
          <w:szCs w:val="21"/>
        </w:rPr>
        <w:tab/>
      </w:r>
    </w:p>
    <w:p w14:paraId="1963F32C" w14:textId="77777777" w:rsidR="00761E79" w:rsidRPr="00526D9A" w:rsidRDefault="00761E79" w:rsidP="006C37D7">
      <w:pPr>
        <w:shd w:val="clear" w:color="auto" w:fill="B6DDE8" w:themeFill="accent5" w:themeFillTint="66"/>
        <w:spacing w:line="280" w:lineRule="atLeast"/>
        <w:rPr>
          <w:rFonts w:ascii="Gudea" w:hAnsi="Gudea"/>
          <w:sz w:val="21"/>
          <w:szCs w:val="21"/>
        </w:rPr>
      </w:pPr>
    </w:p>
    <w:p w14:paraId="306038BC" w14:textId="5684E3DB" w:rsidR="007C5609" w:rsidRDefault="00C62846" w:rsidP="007C5609">
      <w:pPr>
        <w:spacing w:line="400" w:lineRule="exact"/>
        <w:rPr>
          <w:rFonts w:ascii="DCH-Basisschrift" w:eastAsiaTheme="majorEastAsia" w:hAnsi="DCH-Basisschrift" w:cstheme="majorBidi"/>
          <w:color w:val="215868" w:themeColor="accent5" w:themeShade="80"/>
          <w:spacing w:val="5"/>
          <w:kern w:val="28"/>
          <w:sz w:val="24"/>
          <w:szCs w:val="24"/>
        </w:rPr>
      </w:pPr>
      <w:r w:rsidRPr="000934C4">
        <w:rPr>
          <w:rFonts w:ascii="DCH-Basisschrift" w:hAnsi="DCH-Basisschrift"/>
          <w:color w:val="215868" w:themeColor="accent5" w:themeShade="80"/>
          <w:sz w:val="24"/>
          <w:szCs w:val="24"/>
        </w:rPr>
        <w:lastRenderedPageBreak/>
        <w:t xml:space="preserve">Nester, Höhlen und Bauten </w:t>
      </w:r>
    </w:p>
    <w:p w14:paraId="76FEA7D2" w14:textId="77777777" w:rsidR="007C5609" w:rsidRDefault="007C5609" w:rsidP="007C5609">
      <w:pPr>
        <w:spacing w:line="400" w:lineRule="exact"/>
        <w:rPr>
          <w:rFonts w:ascii="DCH-Basisschrift" w:eastAsiaTheme="majorEastAsia" w:hAnsi="DCH-Basisschrift" w:cstheme="majorBidi"/>
          <w:color w:val="215868" w:themeColor="accent5" w:themeShade="80"/>
          <w:spacing w:val="5"/>
          <w:kern w:val="28"/>
          <w:sz w:val="24"/>
          <w:szCs w:val="24"/>
        </w:rPr>
      </w:pPr>
    </w:p>
    <w:p w14:paraId="180BF81D" w14:textId="7E2D290C" w:rsidR="000A59B9" w:rsidRPr="007C5609" w:rsidRDefault="00606045" w:rsidP="007C5609">
      <w:pPr>
        <w:spacing w:after="200" w:line="520" w:lineRule="exact"/>
        <w:rPr>
          <w:rFonts w:ascii="DCH-Basisschrift" w:eastAsiaTheme="majorEastAsia" w:hAnsi="DCH-Basisschrift" w:cstheme="majorBidi"/>
          <w:color w:val="215868" w:themeColor="accent5" w:themeShade="80"/>
          <w:spacing w:val="5"/>
          <w:kern w:val="28"/>
          <w:sz w:val="24"/>
          <w:szCs w:val="24"/>
        </w:rPr>
      </w:pPr>
      <w:r w:rsidRPr="00526D9A">
        <w:rPr>
          <w:rFonts w:ascii="DCH-Basisschrift" w:hAnsi="DCH-Basisschrift"/>
        </w:rPr>
        <w:t xml:space="preserve">Viele Tierarten bauen </w:t>
      </w:r>
      <w:r w:rsidR="008C2789" w:rsidRPr="00526D9A">
        <w:rPr>
          <w:rFonts w:ascii="DCH-Basisschrift" w:hAnsi="DCH-Basisschrift"/>
        </w:rPr>
        <w:t xml:space="preserve">Nester. </w:t>
      </w:r>
      <w:r w:rsidRPr="00526D9A">
        <w:rPr>
          <w:rFonts w:ascii="DCH-Basisschrift" w:hAnsi="DCH-Basisschrift"/>
        </w:rPr>
        <w:t>Welche</w:t>
      </w:r>
      <w:r w:rsidR="003D39CD" w:rsidRPr="00526D9A">
        <w:rPr>
          <w:rFonts w:ascii="DCH-Basisschrift" w:hAnsi="DCH-Basisschrift"/>
        </w:rPr>
        <w:t xml:space="preserve"> Tiere fallen dir ein? </w:t>
      </w:r>
      <w:r w:rsidR="007C5609">
        <w:rPr>
          <w:rFonts w:ascii="DCH-Basisschrift" w:eastAsiaTheme="majorEastAsia" w:hAnsi="DCH-Basisschrift" w:cstheme="majorBidi"/>
          <w:color w:val="215868" w:themeColor="accent5" w:themeShade="80"/>
          <w:spacing w:val="5"/>
          <w:kern w:val="28"/>
          <w:sz w:val="24"/>
          <w:szCs w:val="24"/>
        </w:rPr>
        <w:br/>
      </w:r>
      <w:r w:rsidR="003D39CD" w:rsidRPr="00526D9A">
        <w:rPr>
          <w:rFonts w:ascii="DCH-Basisschrift" w:hAnsi="DCH-Basisschrift"/>
        </w:rPr>
        <w:t>Wo sind i</w:t>
      </w:r>
      <w:r w:rsidRPr="00526D9A">
        <w:rPr>
          <w:rFonts w:ascii="DCH-Basisschrift" w:hAnsi="DCH-Basisschrift"/>
        </w:rPr>
        <w:t xml:space="preserve">hre Nester zu finden? </w:t>
      </w:r>
      <w:r w:rsidR="000A59B9" w:rsidRPr="00526D9A">
        <w:rPr>
          <w:rFonts w:ascii="DCH-Basisschrift" w:hAnsi="DCH-Basisschrift"/>
        </w:rPr>
        <w:t>Tausch</w:t>
      </w:r>
      <w:r w:rsidR="002C4991" w:rsidRPr="00526D9A">
        <w:rPr>
          <w:rFonts w:ascii="DCH-Basisschrift" w:hAnsi="DCH-Basisschrift"/>
        </w:rPr>
        <w:t>t euch zu zweit a</w:t>
      </w:r>
      <w:r w:rsidR="000A59B9" w:rsidRPr="00526D9A">
        <w:rPr>
          <w:rFonts w:ascii="DCH-Basisschrift" w:hAnsi="DCH-Basisschrift"/>
        </w:rPr>
        <w:t>us</w:t>
      </w:r>
      <w:r w:rsidR="008C2789" w:rsidRPr="00526D9A">
        <w:rPr>
          <w:rFonts w:ascii="DCH-Basisschrift" w:hAnsi="DCH-Basisschrift"/>
        </w:rPr>
        <w:t xml:space="preserve">. </w:t>
      </w:r>
      <w:r w:rsidR="007C5609">
        <w:rPr>
          <w:rFonts w:ascii="DCH-Basisschrift" w:eastAsiaTheme="majorEastAsia" w:hAnsi="DCH-Basisschrift" w:cstheme="majorBidi"/>
          <w:color w:val="215868" w:themeColor="accent5" w:themeShade="80"/>
          <w:spacing w:val="5"/>
          <w:kern w:val="28"/>
          <w:sz w:val="24"/>
          <w:szCs w:val="24"/>
        </w:rPr>
        <w:br/>
      </w:r>
      <w:r w:rsidR="002C4991" w:rsidRPr="00526D9A">
        <w:rPr>
          <w:rFonts w:ascii="DCH-Basisschrift" w:hAnsi="DCH-Basisschrift"/>
        </w:rPr>
        <w:t xml:space="preserve">Wähle nun ein Nest aus und </w:t>
      </w:r>
      <w:r w:rsidR="00E5265D" w:rsidRPr="00526D9A">
        <w:rPr>
          <w:rFonts w:ascii="DCH-Basisschrift" w:hAnsi="DCH-Basisschrift"/>
        </w:rPr>
        <w:t>z</w:t>
      </w:r>
      <w:r w:rsidR="00F951DE" w:rsidRPr="00526D9A">
        <w:rPr>
          <w:rFonts w:ascii="DCH-Basisschrift" w:hAnsi="DCH-Basisschrift"/>
        </w:rPr>
        <w:t xml:space="preserve">eichne </w:t>
      </w:r>
      <w:r w:rsidR="002C4991" w:rsidRPr="00526D9A">
        <w:rPr>
          <w:rFonts w:ascii="DCH-Basisschrift" w:hAnsi="DCH-Basisschrift"/>
        </w:rPr>
        <w:t xml:space="preserve">dies möglichst genau auf. </w:t>
      </w:r>
    </w:p>
    <w:p w14:paraId="0F2CF0F7" w14:textId="2BE86EAA" w:rsidR="00BA0171" w:rsidRDefault="00BA0171" w:rsidP="00606045">
      <w:pPr>
        <w:spacing w:line="480" w:lineRule="exact"/>
        <w:rPr>
          <w:rFonts w:ascii="Gudea" w:hAnsi="Gudea"/>
          <w:sz w:val="32"/>
          <w:szCs w:val="32"/>
        </w:rPr>
      </w:pPr>
    </w:p>
    <w:p w14:paraId="0812DA8B" w14:textId="0EEA2CFA" w:rsidR="00BA0171" w:rsidRDefault="00526D9A" w:rsidP="00606045">
      <w:pPr>
        <w:spacing w:line="480" w:lineRule="exact"/>
        <w:rPr>
          <w:rFonts w:ascii="Gudea" w:hAnsi="Gudea"/>
          <w:sz w:val="32"/>
          <w:szCs w:val="32"/>
        </w:rPr>
      </w:pPr>
      <w:r>
        <w:rPr>
          <w:rFonts w:ascii="DCH-Basisschrift" w:hAnsi="DCH-Basisschrift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85F5CB3" wp14:editId="5D87C3CF">
                <wp:simplePos x="0" y="0"/>
                <wp:positionH relativeFrom="margin">
                  <wp:posOffset>3809</wp:posOffset>
                </wp:positionH>
                <wp:positionV relativeFrom="paragraph">
                  <wp:posOffset>103504</wp:posOffset>
                </wp:positionV>
                <wp:extent cx="6086475" cy="5743575"/>
                <wp:effectExtent l="0" t="0" r="28575" b="28575"/>
                <wp:wrapNone/>
                <wp:docPr id="22" name="Abgerundetes Rechtec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57435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05A228C" w14:textId="2B8E7B71" w:rsidR="00F951DE" w:rsidRDefault="00F951DE" w:rsidP="00D27118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5F5CB3" id="Abgerundetes Rechteck 22" o:spid="_x0000_s1027" style="position:absolute;margin-left:.3pt;margin-top:8.15pt;width:479.25pt;height:452.2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" fillcolor="window" strokecolor="#385d8a" strokeweight="2pt">
                <v:textbox>
                  <w:txbxContent>
                    <w:p w14:paraId="405A228C" w14:textId="2B8E7B71" w:rsidR="00F951DE" w:rsidRDefault="00F951DE" w:rsidP="00D27118">
                      <w:pPr>
                        <w:ind w:left="-709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656AA16" w14:textId="26397072" w:rsidR="00BA0171" w:rsidRDefault="00BA0171" w:rsidP="00606045">
      <w:pPr>
        <w:spacing w:line="480" w:lineRule="exact"/>
        <w:rPr>
          <w:rFonts w:ascii="Gudea" w:hAnsi="Gudea"/>
          <w:sz w:val="32"/>
          <w:szCs w:val="32"/>
        </w:rPr>
      </w:pPr>
    </w:p>
    <w:p w14:paraId="55C7F28C" w14:textId="4ED1023C" w:rsidR="00BA0171" w:rsidRDefault="00BA0171" w:rsidP="00606045">
      <w:pPr>
        <w:spacing w:line="480" w:lineRule="exact"/>
        <w:rPr>
          <w:rFonts w:ascii="Gudea" w:hAnsi="Gudea"/>
          <w:sz w:val="32"/>
          <w:szCs w:val="32"/>
        </w:rPr>
      </w:pPr>
    </w:p>
    <w:p w14:paraId="72B0B58E" w14:textId="1001E509" w:rsidR="00BA0171" w:rsidRDefault="00BA0171" w:rsidP="00606045">
      <w:pPr>
        <w:spacing w:line="480" w:lineRule="exact"/>
        <w:rPr>
          <w:rFonts w:ascii="Gudea" w:hAnsi="Gudea"/>
          <w:sz w:val="32"/>
          <w:szCs w:val="32"/>
        </w:rPr>
      </w:pPr>
    </w:p>
    <w:p w14:paraId="0031FA7B" w14:textId="15F4FACA" w:rsidR="00BA0171" w:rsidRDefault="00BA0171" w:rsidP="00606045">
      <w:pPr>
        <w:spacing w:line="480" w:lineRule="exact"/>
        <w:rPr>
          <w:rFonts w:ascii="Gudea" w:hAnsi="Gudea"/>
          <w:sz w:val="32"/>
          <w:szCs w:val="32"/>
        </w:rPr>
      </w:pPr>
    </w:p>
    <w:p w14:paraId="1862F7C2" w14:textId="77777777" w:rsidR="00BA0171" w:rsidRDefault="00BA0171" w:rsidP="00606045">
      <w:pPr>
        <w:spacing w:line="480" w:lineRule="exact"/>
        <w:rPr>
          <w:rFonts w:ascii="Gudea" w:hAnsi="Gudea"/>
          <w:sz w:val="32"/>
          <w:szCs w:val="32"/>
        </w:rPr>
      </w:pPr>
    </w:p>
    <w:p w14:paraId="4A24EE06" w14:textId="77777777" w:rsidR="00BA0171" w:rsidRDefault="00BA0171" w:rsidP="00606045">
      <w:pPr>
        <w:spacing w:line="480" w:lineRule="exact"/>
        <w:rPr>
          <w:rFonts w:ascii="Gudea" w:hAnsi="Gudea"/>
          <w:sz w:val="32"/>
          <w:szCs w:val="32"/>
        </w:rPr>
      </w:pPr>
    </w:p>
    <w:p w14:paraId="3E49EB90" w14:textId="77777777" w:rsidR="00BA0171" w:rsidRDefault="00BA0171" w:rsidP="000A59B9">
      <w:pPr>
        <w:spacing w:line="520" w:lineRule="exact"/>
        <w:rPr>
          <w:rFonts w:ascii="DCH-Basisschrift" w:hAnsi="DCH-Basisschrift"/>
          <w:sz w:val="24"/>
          <w:szCs w:val="24"/>
        </w:rPr>
      </w:pPr>
    </w:p>
    <w:p w14:paraId="34DED10C" w14:textId="77777777" w:rsidR="00BA0171" w:rsidRDefault="00BA0171" w:rsidP="000A59B9">
      <w:pPr>
        <w:spacing w:line="520" w:lineRule="exact"/>
        <w:rPr>
          <w:rFonts w:ascii="DCH-Basisschrift" w:hAnsi="DCH-Basisschrift"/>
          <w:sz w:val="24"/>
          <w:szCs w:val="24"/>
        </w:rPr>
      </w:pPr>
    </w:p>
    <w:p w14:paraId="63069C1D" w14:textId="77777777" w:rsidR="00BA0171" w:rsidRDefault="00BA0171" w:rsidP="000A59B9">
      <w:pPr>
        <w:spacing w:line="520" w:lineRule="exact"/>
        <w:rPr>
          <w:rFonts w:ascii="DCH-Basisschrift" w:hAnsi="DCH-Basisschrift"/>
          <w:sz w:val="24"/>
          <w:szCs w:val="24"/>
        </w:rPr>
      </w:pPr>
    </w:p>
    <w:p w14:paraId="0F9FEDD0" w14:textId="77777777" w:rsidR="00BA0171" w:rsidRDefault="00BA0171" w:rsidP="000A59B9">
      <w:pPr>
        <w:spacing w:line="520" w:lineRule="exact"/>
        <w:rPr>
          <w:rFonts w:ascii="DCH-Basisschrift" w:hAnsi="DCH-Basisschrift"/>
          <w:sz w:val="24"/>
          <w:szCs w:val="24"/>
        </w:rPr>
      </w:pPr>
    </w:p>
    <w:p w14:paraId="4F70C258" w14:textId="77777777" w:rsidR="00526D9A" w:rsidRDefault="00526D9A">
      <w:pPr>
        <w:spacing w:after="200" w:line="276" w:lineRule="auto"/>
        <w:rPr>
          <w:rFonts w:ascii="DCH-Basisschrift" w:hAnsi="DCH-Basisschrift"/>
        </w:rPr>
      </w:pPr>
      <w:r>
        <w:rPr>
          <w:rFonts w:ascii="DCH-Basisschrift" w:hAnsi="DCH-Basisschrift"/>
        </w:rPr>
        <w:br w:type="page"/>
      </w:r>
    </w:p>
    <w:p w14:paraId="04A3ED0D" w14:textId="01B0C8F0" w:rsidR="000A59B9" w:rsidRDefault="000A59B9" w:rsidP="000A59B9">
      <w:pPr>
        <w:spacing w:line="520" w:lineRule="exact"/>
        <w:rPr>
          <w:rFonts w:ascii="DCH-Basisschrift" w:hAnsi="DCH-Basisschrift"/>
        </w:rPr>
      </w:pPr>
      <w:r w:rsidRPr="00526D9A">
        <w:rPr>
          <w:rFonts w:ascii="DCH-Basisschrift" w:hAnsi="DCH-Basisschrift"/>
        </w:rPr>
        <w:lastRenderedPageBreak/>
        <w:t xml:space="preserve">Warum </w:t>
      </w:r>
      <w:r w:rsidR="000A620E" w:rsidRPr="00526D9A">
        <w:rPr>
          <w:rFonts w:ascii="DCH-Basisschrift" w:hAnsi="DCH-Basisschrift"/>
        </w:rPr>
        <w:t>bauen Tiere Nester</w:t>
      </w:r>
      <w:r w:rsidRPr="00526D9A">
        <w:rPr>
          <w:rFonts w:ascii="DCH-Basisschrift" w:hAnsi="DCH-Basisschrift"/>
        </w:rPr>
        <w:t xml:space="preserve">? Was vermutest du? </w:t>
      </w:r>
      <w:r w:rsidRPr="00526D9A">
        <w:rPr>
          <w:rFonts w:ascii="DCH-Basisschrift" w:hAnsi="DCH-Basisschrift"/>
        </w:rPr>
        <w:br/>
        <w:t xml:space="preserve">Schreibe auf: </w:t>
      </w:r>
    </w:p>
    <w:p w14:paraId="7D57F444" w14:textId="77777777" w:rsidR="007C5609" w:rsidRPr="00526D9A" w:rsidRDefault="007C5609" w:rsidP="007C5609">
      <w:pPr>
        <w:spacing w:line="360" w:lineRule="exact"/>
        <w:rPr>
          <w:rFonts w:ascii="DCH-Basisschrift" w:hAnsi="DCH-Basisschrift"/>
        </w:rPr>
      </w:pPr>
    </w:p>
    <w:p w14:paraId="358960DF" w14:textId="5C4B327E" w:rsidR="00E3277D" w:rsidRDefault="00BB5A17">
      <w:pPr>
        <w:spacing w:after="200" w:line="276" w:lineRule="auto"/>
        <w:rPr>
          <w:rFonts w:ascii="DCH-Basisschrift" w:hAnsi="DCH-Basisschrif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BDCF340" wp14:editId="10C4B9BE">
                <wp:simplePos x="0" y="0"/>
                <wp:positionH relativeFrom="column">
                  <wp:posOffset>0</wp:posOffset>
                </wp:positionH>
                <wp:positionV relativeFrom="paragraph">
                  <wp:posOffset>219578</wp:posOffset>
                </wp:positionV>
                <wp:extent cx="5049520" cy="2554013"/>
                <wp:effectExtent l="0" t="0" r="36830" b="17780"/>
                <wp:wrapNone/>
                <wp:docPr id="48" name="Gruppieren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9520" cy="2554013"/>
                          <a:chOff x="0" y="0"/>
                          <a:chExt cx="5049520" cy="2554013"/>
                        </a:xfrm>
                      </wpg:grpSpPr>
                      <wps:wsp>
                        <wps:cNvPr id="42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0" y="504496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0" y="1024758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0" y="1513489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0" y="2033751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0" y="2554013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F5CF81" id="Gruppieren 48" o:spid="_x0000_s1026" style="position:absolute;margin-left:0;margin-top:17.3pt;width:397.6pt;height:201.1pt;z-index:251667456" coordsize="50495,2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2" o:spid="_x0000_s1027" type="#_x0000_t32" style="position:absolute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" strokeweight="1pt"/>
                <v:shape id="AutoShape 33" o:spid="_x0000_s1028" type="#_x0000_t32" style="position:absolute;top:5044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" strokeweight="1pt"/>
                <v:shape id="AutoShape 34" o:spid="_x0000_s1029" type="#_x0000_t32" style="position:absolute;top:1024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" strokeweight="1pt"/>
                <v:shape id="AutoShape 35" o:spid="_x0000_s1030" type="#_x0000_t32" style="position:absolute;top:15134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" strokeweight="1pt"/>
                <v:shape id="AutoShape 36" o:spid="_x0000_s1031" type="#_x0000_t32" style="position:absolute;top:2033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" strokeweight="1pt"/>
                <v:shape id="AutoShape 37" o:spid="_x0000_s1032" type="#_x0000_t32" style="position:absolute;top:25540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" strokeweight="1pt"/>
              </v:group>
            </w:pict>
          </mc:Fallback>
        </mc:AlternateContent>
      </w:r>
      <w:r w:rsidR="00E3277D">
        <w:rPr>
          <w:rFonts w:ascii="DCH-Basisschrift" w:hAnsi="DCH-Basisschrift"/>
        </w:rPr>
        <w:br w:type="page"/>
      </w:r>
    </w:p>
    <w:p w14:paraId="512E02B9" w14:textId="77777777" w:rsidR="007C67FA" w:rsidRDefault="000A620E" w:rsidP="000A59B9">
      <w:pPr>
        <w:spacing w:line="520" w:lineRule="exact"/>
        <w:rPr>
          <w:rFonts w:ascii="DCH-Basisschrift" w:hAnsi="DCH-Basisschrift"/>
        </w:rPr>
      </w:pPr>
      <w:r w:rsidRPr="00526D9A">
        <w:rPr>
          <w:rFonts w:ascii="DCH-Basisschrift" w:hAnsi="DCH-Basisschrift"/>
        </w:rPr>
        <w:lastRenderedPageBreak/>
        <w:t xml:space="preserve">Nester können verschiedene Formen haben. </w:t>
      </w:r>
    </w:p>
    <w:p w14:paraId="343FB41D" w14:textId="77777777" w:rsidR="007C67FA" w:rsidRDefault="007C67FA" w:rsidP="000A59B9">
      <w:pPr>
        <w:spacing w:line="520" w:lineRule="exact"/>
        <w:rPr>
          <w:rFonts w:ascii="DCH-Basisschrift" w:hAnsi="DCH-Basisschrift"/>
        </w:rPr>
      </w:pPr>
    </w:p>
    <w:p w14:paraId="0109A9DB" w14:textId="602A6F4C" w:rsidR="007C67FA" w:rsidRDefault="000A620E" w:rsidP="000A59B9">
      <w:pPr>
        <w:spacing w:line="520" w:lineRule="exact"/>
        <w:rPr>
          <w:rFonts w:ascii="DCH-Basisschrift" w:hAnsi="DCH-Basisschrift"/>
        </w:rPr>
      </w:pPr>
      <w:r w:rsidRPr="00526D9A">
        <w:rPr>
          <w:rFonts w:ascii="DCH-Basisschrift" w:hAnsi="DCH-Basisschrift"/>
        </w:rPr>
        <w:t xml:space="preserve">Auf den Fotos </w:t>
      </w:r>
      <w:r w:rsidR="007C67FA" w:rsidRPr="00BA2269">
        <w:rPr>
          <w:rFonts w:ascii="DCH-Basisschrift" w:hAnsi="DCH-Basisschrift"/>
          <w:b/>
        </w:rPr>
        <w:t>auf der nä</w:t>
      </w:r>
      <w:r w:rsidR="00F67F6A" w:rsidRPr="00BA2269">
        <w:rPr>
          <w:rFonts w:ascii="DCH-Basisschrift" w:hAnsi="DCH-Basisschrift"/>
          <w:b/>
        </w:rPr>
        <w:t>chsten Seite</w:t>
      </w:r>
      <w:r w:rsidR="007C67FA">
        <w:rPr>
          <w:rFonts w:ascii="DCH-Basisschrift" w:hAnsi="DCH-Basisschrift"/>
        </w:rPr>
        <w:t xml:space="preserve"> </w:t>
      </w:r>
      <w:r w:rsidRPr="00526D9A">
        <w:rPr>
          <w:rFonts w:ascii="DCH-Basisschrift" w:hAnsi="DCH-Basisschrift"/>
        </w:rPr>
        <w:t>sind drei Beispiele</w:t>
      </w:r>
      <w:r w:rsidR="007C67FA">
        <w:rPr>
          <w:rFonts w:ascii="DCH-Basisschrift" w:hAnsi="DCH-Basisschrift"/>
        </w:rPr>
        <w:t xml:space="preserve"> vorgestellt</w:t>
      </w:r>
      <w:r w:rsidRPr="00526D9A">
        <w:rPr>
          <w:rFonts w:ascii="DCH-Basisschrift" w:hAnsi="DCH-Basisschrift"/>
        </w:rPr>
        <w:t xml:space="preserve">. </w:t>
      </w:r>
    </w:p>
    <w:p w14:paraId="47CC94A1" w14:textId="77777777" w:rsidR="007C67FA" w:rsidRDefault="007C67FA" w:rsidP="000A59B9">
      <w:pPr>
        <w:spacing w:line="520" w:lineRule="exact"/>
        <w:rPr>
          <w:rFonts w:ascii="DCH-Basisschrift" w:hAnsi="DCH-Basisschrift"/>
        </w:rPr>
      </w:pPr>
    </w:p>
    <w:p w14:paraId="3F2BDB94" w14:textId="24BB8E67" w:rsidR="007C67FA" w:rsidRDefault="00A362E3" w:rsidP="000A59B9">
      <w:pPr>
        <w:spacing w:line="520" w:lineRule="exact"/>
        <w:rPr>
          <w:rFonts w:ascii="DCH-Basisschrift" w:hAnsi="DCH-Basisschrift"/>
        </w:rPr>
      </w:pPr>
      <w:r w:rsidRPr="00526D9A">
        <w:rPr>
          <w:rFonts w:ascii="DCH-Basisschrift" w:hAnsi="DCH-Basisschrift"/>
        </w:rPr>
        <w:t xml:space="preserve">Von </w:t>
      </w:r>
      <w:r w:rsidR="000A620E" w:rsidRPr="00526D9A">
        <w:rPr>
          <w:rFonts w:ascii="DCH-Basisschrift" w:hAnsi="DCH-Basisschrift"/>
        </w:rPr>
        <w:t xml:space="preserve">welchem Tier </w:t>
      </w:r>
      <w:r w:rsidRPr="00526D9A">
        <w:rPr>
          <w:rFonts w:ascii="DCH-Basisschrift" w:hAnsi="DCH-Basisschrift"/>
        </w:rPr>
        <w:t xml:space="preserve">ist welches Nest? </w:t>
      </w:r>
    </w:p>
    <w:p w14:paraId="12F4B488" w14:textId="4A1267FB" w:rsidR="00E3178D" w:rsidRDefault="000A620E" w:rsidP="000A59B9">
      <w:pPr>
        <w:spacing w:line="520" w:lineRule="exact"/>
        <w:rPr>
          <w:rFonts w:ascii="DCH-Basisschrift" w:hAnsi="DCH-Basisschrift"/>
          <w:sz w:val="24"/>
          <w:szCs w:val="24"/>
        </w:rPr>
      </w:pPr>
      <w:r w:rsidRPr="00526D9A">
        <w:rPr>
          <w:rFonts w:ascii="DCH-Basisschrift" w:hAnsi="DCH-Basisschrift"/>
        </w:rPr>
        <w:t>Beschreibe Unterschiede und Gemeinsamkeiten der drei Nester</w:t>
      </w:r>
      <w:r w:rsidR="00E3178D" w:rsidRPr="00526D9A">
        <w:rPr>
          <w:rFonts w:ascii="DCH-Basisschrift" w:hAnsi="DCH-Basisschrift"/>
        </w:rPr>
        <w:t>.</w:t>
      </w:r>
      <w:r w:rsidR="003B0A18">
        <w:rPr>
          <w:rFonts w:ascii="DCH-Basisschrift" w:hAnsi="DCH-Basisschrift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80"/>
        <w:gridCol w:w="4815"/>
      </w:tblGrid>
      <w:tr w:rsidR="00E1102A" w14:paraId="0FD9E4B0" w14:textId="77777777" w:rsidTr="00E1102A">
        <w:tc>
          <w:tcPr>
            <w:tcW w:w="4880" w:type="dxa"/>
          </w:tcPr>
          <w:p w14:paraId="54D3A191" w14:textId="39A5F647" w:rsidR="00E1102A" w:rsidRDefault="00526D9A" w:rsidP="000A59B9">
            <w:pPr>
              <w:spacing w:line="520" w:lineRule="exact"/>
              <w:rPr>
                <w:rFonts w:ascii="Gudea" w:hAnsi="Gudea"/>
                <w:noProof/>
                <w:sz w:val="32"/>
                <w:szCs w:val="32"/>
              </w:rPr>
            </w:pPr>
            <w:r>
              <w:rPr>
                <w:rFonts w:ascii="Gudea" w:hAnsi="Gudea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EE5C215" wp14:editId="224EE24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635</wp:posOffset>
                  </wp:positionV>
                  <wp:extent cx="2520000" cy="1681200"/>
                  <wp:effectExtent l="0" t="0" r="0" b="0"/>
                  <wp:wrapNone/>
                  <wp:docPr id="20" name="Grafik 20" descr="C:\Users\chrigu13\AppData\Local\Microsoft\Windows\INetCache\Content.Word\Biber-Nest_c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rigu13\AppData\Local\Microsoft\Windows\INetCache\Content.Word\Biber-Nest_c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5" w:type="dxa"/>
          </w:tcPr>
          <w:p w14:paraId="491FEBEA" w14:textId="61C0F5B1" w:rsidR="00E1102A" w:rsidRPr="00526D9A" w:rsidRDefault="00E1102A" w:rsidP="00E1102A">
            <w:pPr>
              <w:spacing w:line="520" w:lineRule="exact"/>
              <w:rPr>
                <w:rFonts w:ascii="Gudea" w:hAnsi="Gudea"/>
                <w:szCs w:val="22"/>
              </w:rPr>
            </w:pPr>
            <w:r w:rsidRPr="00526D9A">
              <w:rPr>
                <w:rFonts w:ascii="DCH-Basisschrift" w:hAnsi="DCH-Basisschrift"/>
                <w:szCs w:val="22"/>
              </w:rPr>
              <w:t>Das Nest ist von</w:t>
            </w:r>
            <w:r w:rsidR="00710AA5">
              <w:rPr>
                <w:rFonts w:ascii="Gudea" w:hAnsi="Gudea"/>
                <w:szCs w:val="22"/>
              </w:rPr>
              <w:t>:</w:t>
            </w:r>
          </w:p>
          <w:p w14:paraId="1450791C" w14:textId="51F02FA5" w:rsidR="00710AA5" w:rsidRPr="00526D9A" w:rsidRDefault="00E1102A" w:rsidP="00710AA5">
            <w:pPr>
              <w:spacing w:line="520" w:lineRule="exact"/>
              <w:rPr>
                <w:rFonts w:ascii="Gudea" w:hAnsi="Gudea"/>
                <w:szCs w:val="22"/>
              </w:rPr>
            </w:pPr>
            <w:r w:rsidRPr="00526D9A">
              <w:rPr>
                <w:rFonts w:ascii="Gudea" w:hAnsi="Gudea"/>
                <w:szCs w:val="22"/>
              </w:rPr>
              <w:t>________________________________</w:t>
            </w:r>
            <w:r w:rsidR="00710AA5" w:rsidRPr="00526D9A">
              <w:rPr>
                <w:rFonts w:ascii="Gudea" w:hAnsi="Gudea"/>
                <w:szCs w:val="22"/>
              </w:rPr>
              <w:t>______________</w:t>
            </w:r>
            <w:r w:rsidR="00710AA5">
              <w:rPr>
                <w:rFonts w:ascii="Gudea" w:hAnsi="Gudea"/>
                <w:szCs w:val="22"/>
              </w:rPr>
              <w:br/>
            </w:r>
            <w:r w:rsidRPr="00526D9A">
              <w:rPr>
                <w:rFonts w:ascii="DCH-Basisschrift" w:hAnsi="DCH-Basisschrift"/>
                <w:szCs w:val="22"/>
              </w:rPr>
              <w:t>Beschreibe</w:t>
            </w:r>
            <w:r w:rsidR="00710AA5">
              <w:rPr>
                <w:rFonts w:ascii="DCH-Basisschrift" w:hAnsi="DCH-Basisschrift"/>
                <w:szCs w:val="22"/>
              </w:rPr>
              <w:t>:</w:t>
            </w:r>
            <w:r w:rsidR="00710AA5" w:rsidRPr="00526D9A">
              <w:rPr>
                <w:rFonts w:ascii="Gudea" w:hAnsi="Gudea"/>
                <w:szCs w:val="22"/>
              </w:rPr>
              <w:t xml:space="preserve"> </w:t>
            </w:r>
          </w:p>
          <w:p w14:paraId="6E42DD7E" w14:textId="571F2437" w:rsidR="00710AA5" w:rsidRPr="00526D9A" w:rsidRDefault="00710AA5" w:rsidP="00710AA5">
            <w:pPr>
              <w:spacing w:line="520" w:lineRule="exact"/>
              <w:rPr>
                <w:rFonts w:ascii="Gudea" w:hAnsi="Gudea"/>
                <w:szCs w:val="22"/>
              </w:rPr>
            </w:pPr>
            <w:r w:rsidRPr="00526D9A">
              <w:rPr>
                <w:rFonts w:ascii="Gudea" w:hAnsi="Gudea"/>
                <w:szCs w:val="22"/>
              </w:rPr>
              <w:t>___________________________________________</w:t>
            </w:r>
            <w:r>
              <w:rPr>
                <w:rFonts w:ascii="Gudea" w:hAnsi="Gudea"/>
                <w:szCs w:val="22"/>
              </w:rPr>
              <w:t>___</w:t>
            </w:r>
          </w:p>
          <w:p w14:paraId="4134CF56" w14:textId="77777777" w:rsidR="00710AA5" w:rsidRPr="00526D9A" w:rsidRDefault="00710AA5" w:rsidP="00710AA5">
            <w:pPr>
              <w:spacing w:line="520" w:lineRule="exact"/>
              <w:rPr>
                <w:rFonts w:ascii="Gudea" w:hAnsi="Gudea"/>
                <w:szCs w:val="22"/>
              </w:rPr>
            </w:pPr>
            <w:r w:rsidRPr="00526D9A">
              <w:rPr>
                <w:rFonts w:ascii="Gudea" w:hAnsi="Gudea"/>
                <w:szCs w:val="22"/>
              </w:rPr>
              <w:t>___________________________________________</w:t>
            </w:r>
            <w:r>
              <w:rPr>
                <w:rFonts w:ascii="Gudea" w:hAnsi="Gudea"/>
                <w:szCs w:val="22"/>
              </w:rPr>
              <w:t>___</w:t>
            </w:r>
          </w:p>
          <w:p w14:paraId="55EA12A3" w14:textId="39246D73" w:rsidR="004B7A55" w:rsidRPr="00526D9A" w:rsidRDefault="00710AA5" w:rsidP="00710AA5">
            <w:pPr>
              <w:spacing w:line="520" w:lineRule="exact"/>
              <w:rPr>
                <w:rFonts w:ascii="Gudea" w:hAnsi="Gudea"/>
                <w:szCs w:val="22"/>
              </w:rPr>
            </w:pPr>
            <w:r w:rsidRPr="00526D9A">
              <w:rPr>
                <w:rFonts w:ascii="Gudea" w:hAnsi="Gudea"/>
                <w:szCs w:val="22"/>
              </w:rPr>
              <w:t>___________________________________________</w:t>
            </w:r>
            <w:r>
              <w:rPr>
                <w:rFonts w:ascii="Gudea" w:hAnsi="Gudea"/>
                <w:szCs w:val="22"/>
              </w:rPr>
              <w:t>___</w:t>
            </w:r>
            <w:r>
              <w:rPr>
                <w:rFonts w:ascii="DCH-Basisschrift" w:hAnsi="DCH-Basisschrift"/>
                <w:szCs w:val="22"/>
              </w:rPr>
              <w:br/>
            </w:r>
          </w:p>
        </w:tc>
      </w:tr>
      <w:tr w:rsidR="00E3178D" w14:paraId="64EEF7C0" w14:textId="77777777" w:rsidTr="006C5E77">
        <w:trPr>
          <w:trHeight w:val="3545"/>
        </w:trPr>
        <w:tc>
          <w:tcPr>
            <w:tcW w:w="4880" w:type="dxa"/>
          </w:tcPr>
          <w:p w14:paraId="773598B1" w14:textId="59AECFE4" w:rsidR="00E3178D" w:rsidRDefault="00526D9A" w:rsidP="000A59B9">
            <w:pPr>
              <w:spacing w:line="520" w:lineRule="exact"/>
              <w:rPr>
                <w:rFonts w:ascii="DCH-Basisschrift" w:hAnsi="DCH-Basisschrift"/>
                <w:sz w:val="24"/>
                <w:szCs w:val="24"/>
              </w:rPr>
            </w:pPr>
            <w:r>
              <w:rPr>
                <w:rFonts w:ascii="DCH-Basisschrift" w:hAnsi="DCH-Basisschrift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226A45E8" wp14:editId="474BD539">
                  <wp:simplePos x="0" y="0"/>
                  <wp:positionH relativeFrom="page">
                    <wp:posOffset>26035</wp:posOffset>
                  </wp:positionH>
                  <wp:positionV relativeFrom="paragraph">
                    <wp:posOffset>635</wp:posOffset>
                  </wp:positionV>
                  <wp:extent cx="2520000" cy="1681200"/>
                  <wp:effectExtent l="0" t="0" r="0" b="0"/>
                  <wp:wrapNone/>
                  <wp:docPr id="21" name="Grafik 21" descr="C:\Users\chrigu13\AppData\Local\Microsoft\Windows\INetCache\Content.Word\shutterstock_453897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rigu13\AppData\Local\Microsoft\Windows\INetCache\Content.Word\shutterstock_453897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5" w:type="dxa"/>
          </w:tcPr>
          <w:p w14:paraId="47853386" w14:textId="77777777" w:rsidR="00710AA5" w:rsidRPr="00526D9A" w:rsidRDefault="00710AA5" w:rsidP="00710AA5">
            <w:pPr>
              <w:spacing w:line="520" w:lineRule="exact"/>
              <w:rPr>
                <w:rFonts w:ascii="Gudea" w:hAnsi="Gudea"/>
                <w:szCs w:val="22"/>
              </w:rPr>
            </w:pPr>
            <w:r w:rsidRPr="00526D9A">
              <w:rPr>
                <w:rFonts w:ascii="DCH-Basisschrift" w:hAnsi="DCH-Basisschrift"/>
                <w:szCs w:val="22"/>
              </w:rPr>
              <w:t>Das Nest ist von</w:t>
            </w:r>
            <w:r>
              <w:rPr>
                <w:rFonts w:ascii="Gudea" w:hAnsi="Gudea"/>
                <w:szCs w:val="22"/>
              </w:rPr>
              <w:t>:</w:t>
            </w:r>
          </w:p>
          <w:p w14:paraId="5C167A17" w14:textId="77777777" w:rsidR="00710AA5" w:rsidRPr="00526D9A" w:rsidRDefault="00710AA5" w:rsidP="00710AA5">
            <w:pPr>
              <w:spacing w:line="520" w:lineRule="exact"/>
              <w:rPr>
                <w:rFonts w:ascii="Gudea" w:hAnsi="Gudea"/>
                <w:szCs w:val="22"/>
              </w:rPr>
            </w:pPr>
            <w:r w:rsidRPr="00526D9A">
              <w:rPr>
                <w:rFonts w:ascii="Gudea" w:hAnsi="Gudea"/>
                <w:szCs w:val="22"/>
              </w:rPr>
              <w:t>______________________________________________</w:t>
            </w:r>
            <w:r>
              <w:rPr>
                <w:rFonts w:ascii="Gudea" w:hAnsi="Gudea"/>
                <w:szCs w:val="22"/>
              </w:rPr>
              <w:br/>
            </w:r>
            <w:r w:rsidRPr="00526D9A">
              <w:rPr>
                <w:rFonts w:ascii="DCH-Basisschrift" w:hAnsi="DCH-Basisschrift"/>
                <w:szCs w:val="22"/>
              </w:rPr>
              <w:t>Beschreibe</w:t>
            </w:r>
            <w:r>
              <w:rPr>
                <w:rFonts w:ascii="DCH-Basisschrift" w:hAnsi="DCH-Basisschrift"/>
                <w:szCs w:val="22"/>
              </w:rPr>
              <w:t>:</w:t>
            </w:r>
            <w:r w:rsidRPr="00526D9A">
              <w:rPr>
                <w:rFonts w:ascii="Gudea" w:hAnsi="Gudea"/>
                <w:szCs w:val="22"/>
              </w:rPr>
              <w:t xml:space="preserve"> </w:t>
            </w:r>
          </w:p>
          <w:p w14:paraId="65569919" w14:textId="77777777" w:rsidR="00710AA5" w:rsidRPr="00526D9A" w:rsidRDefault="00710AA5" w:rsidP="00710AA5">
            <w:pPr>
              <w:spacing w:line="520" w:lineRule="exact"/>
              <w:rPr>
                <w:rFonts w:ascii="Gudea" w:hAnsi="Gudea"/>
                <w:szCs w:val="22"/>
              </w:rPr>
            </w:pPr>
            <w:r w:rsidRPr="00526D9A">
              <w:rPr>
                <w:rFonts w:ascii="Gudea" w:hAnsi="Gudea"/>
                <w:szCs w:val="22"/>
              </w:rPr>
              <w:t>___________________________________________</w:t>
            </w:r>
            <w:r>
              <w:rPr>
                <w:rFonts w:ascii="Gudea" w:hAnsi="Gudea"/>
                <w:szCs w:val="22"/>
              </w:rPr>
              <w:t>___</w:t>
            </w:r>
          </w:p>
          <w:p w14:paraId="463C3EA1" w14:textId="77777777" w:rsidR="00710AA5" w:rsidRPr="00526D9A" w:rsidRDefault="00710AA5" w:rsidP="00710AA5">
            <w:pPr>
              <w:spacing w:line="520" w:lineRule="exact"/>
              <w:rPr>
                <w:rFonts w:ascii="Gudea" w:hAnsi="Gudea"/>
                <w:szCs w:val="22"/>
              </w:rPr>
            </w:pPr>
            <w:r w:rsidRPr="00526D9A">
              <w:rPr>
                <w:rFonts w:ascii="Gudea" w:hAnsi="Gudea"/>
                <w:szCs w:val="22"/>
              </w:rPr>
              <w:t>___________________________________________</w:t>
            </w:r>
            <w:r>
              <w:rPr>
                <w:rFonts w:ascii="Gudea" w:hAnsi="Gudea"/>
                <w:szCs w:val="22"/>
              </w:rPr>
              <w:t>___</w:t>
            </w:r>
          </w:p>
          <w:p w14:paraId="5E2FA58D" w14:textId="1666BE23" w:rsidR="004449F8" w:rsidRPr="002E6383" w:rsidRDefault="00710AA5" w:rsidP="00710AA5">
            <w:pPr>
              <w:spacing w:line="520" w:lineRule="exact"/>
              <w:rPr>
                <w:rFonts w:ascii="Gudea" w:hAnsi="Gudea"/>
                <w:sz w:val="32"/>
                <w:szCs w:val="32"/>
              </w:rPr>
            </w:pPr>
            <w:r w:rsidRPr="00526D9A">
              <w:rPr>
                <w:rFonts w:ascii="Gudea" w:hAnsi="Gudea"/>
                <w:szCs w:val="22"/>
              </w:rPr>
              <w:t>___________________________________________</w:t>
            </w:r>
            <w:r>
              <w:rPr>
                <w:rFonts w:ascii="Gudea" w:hAnsi="Gudea"/>
                <w:szCs w:val="22"/>
              </w:rPr>
              <w:t>___</w:t>
            </w:r>
            <w:r>
              <w:rPr>
                <w:rFonts w:ascii="Gudea" w:hAnsi="Gudea"/>
                <w:szCs w:val="22"/>
              </w:rPr>
              <w:br/>
            </w:r>
          </w:p>
        </w:tc>
      </w:tr>
      <w:tr w:rsidR="00E3178D" w14:paraId="4AF5378B" w14:textId="77777777" w:rsidTr="004B7A55">
        <w:trPr>
          <w:trHeight w:val="3414"/>
        </w:trPr>
        <w:tc>
          <w:tcPr>
            <w:tcW w:w="4880" w:type="dxa"/>
          </w:tcPr>
          <w:p w14:paraId="3EA35F4F" w14:textId="60C0CEF6" w:rsidR="00E3178D" w:rsidRDefault="00710AA5" w:rsidP="000A59B9">
            <w:pPr>
              <w:spacing w:line="520" w:lineRule="exact"/>
              <w:rPr>
                <w:rFonts w:ascii="DCH-Basisschrift" w:hAnsi="DCH-Basisschrift"/>
                <w:sz w:val="24"/>
                <w:szCs w:val="24"/>
              </w:rPr>
            </w:pPr>
            <w:r>
              <w:rPr>
                <w:rFonts w:ascii="Gudea" w:hAnsi="Gudea"/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 wp14:anchorId="5FD0AE66" wp14:editId="433FC93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</wp:posOffset>
                  </wp:positionV>
                  <wp:extent cx="2520000" cy="1681200"/>
                  <wp:effectExtent l="0" t="0" r="0" b="0"/>
                  <wp:wrapNone/>
                  <wp:docPr id="23" name="Grafik 23" descr="C:\Users\chrigu13\AppData\Local\Microsoft\Windows\INetCache\Content.Word\Wespen-Nest_c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hrigu13\AppData\Local\Microsoft\Windows\INetCache\Content.Word\Wespen-Nest_c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15" w:type="dxa"/>
          </w:tcPr>
          <w:p w14:paraId="030E7934" w14:textId="77777777" w:rsidR="00710AA5" w:rsidRPr="00526D9A" w:rsidRDefault="00710AA5" w:rsidP="00710AA5">
            <w:pPr>
              <w:spacing w:line="520" w:lineRule="exact"/>
              <w:rPr>
                <w:rFonts w:ascii="Gudea" w:hAnsi="Gudea"/>
                <w:szCs w:val="22"/>
              </w:rPr>
            </w:pPr>
            <w:r w:rsidRPr="00526D9A">
              <w:rPr>
                <w:rFonts w:ascii="DCH-Basisschrift" w:hAnsi="DCH-Basisschrift"/>
                <w:szCs w:val="22"/>
              </w:rPr>
              <w:t>Das Nest ist von</w:t>
            </w:r>
            <w:r>
              <w:rPr>
                <w:rFonts w:ascii="Gudea" w:hAnsi="Gudea"/>
                <w:szCs w:val="22"/>
              </w:rPr>
              <w:t>:</w:t>
            </w:r>
          </w:p>
          <w:p w14:paraId="5D4C7E74" w14:textId="77777777" w:rsidR="00710AA5" w:rsidRPr="00526D9A" w:rsidRDefault="00710AA5" w:rsidP="00710AA5">
            <w:pPr>
              <w:spacing w:line="520" w:lineRule="exact"/>
              <w:rPr>
                <w:rFonts w:ascii="Gudea" w:hAnsi="Gudea"/>
                <w:szCs w:val="22"/>
              </w:rPr>
            </w:pPr>
            <w:r w:rsidRPr="00526D9A">
              <w:rPr>
                <w:rFonts w:ascii="Gudea" w:hAnsi="Gudea"/>
                <w:szCs w:val="22"/>
              </w:rPr>
              <w:t>______________________________________________</w:t>
            </w:r>
            <w:r>
              <w:rPr>
                <w:rFonts w:ascii="Gudea" w:hAnsi="Gudea"/>
                <w:szCs w:val="22"/>
              </w:rPr>
              <w:br/>
            </w:r>
            <w:r w:rsidRPr="00526D9A">
              <w:rPr>
                <w:rFonts w:ascii="DCH-Basisschrift" w:hAnsi="DCH-Basisschrift"/>
                <w:szCs w:val="22"/>
              </w:rPr>
              <w:t>Beschreibe</w:t>
            </w:r>
            <w:r>
              <w:rPr>
                <w:rFonts w:ascii="DCH-Basisschrift" w:hAnsi="DCH-Basisschrift"/>
                <w:szCs w:val="22"/>
              </w:rPr>
              <w:t>:</w:t>
            </w:r>
            <w:r w:rsidRPr="00526D9A">
              <w:rPr>
                <w:rFonts w:ascii="Gudea" w:hAnsi="Gudea"/>
                <w:szCs w:val="22"/>
              </w:rPr>
              <w:t xml:space="preserve"> </w:t>
            </w:r>
          </w:p>
          <w:p w14:paraId="5A9C1BAE" w14:textId="77777777" w:rsidR="00710AA5" w:rsidRPr="00526D9A" w:rsidRDefault="00710AA5" w:rsidP="00710AA5">
            <w:pPr>
              <w:spacing w:line="520" w:lineRule="exact"/>
              <w:rPr>
                <w:rFonts w:ascii="Gudea" w:hAnsi="Gudea"/>
                <w:szCs w:val="22"/>
              </w:rPr>
            </w:pPr>
            <w:r w:rsidRPr="00526D9A">
              <w:rPr>
                <w:rFonts w:ascii="Gudea" w:hAnsi="Gudea"/>
                <w:szCs w:val="22"/>
              </w:rPr>
              <w:t>___________________________________________</w:t>
            </w:r>
            <w:r>
              <w:rPr>
                <w:rFonts w:ascii="Gudea" w:hAnsi="Gudea"/>
                <w:szCs w:val="22"/>
              </w:rPr>
              <w:t>___</w:t>
            </w:r>
          </w:p>
          <w:p w14:paraId="31DED680" w14:textId="77777777" w:rsidR="00710AA5" w:rsidRPr="00526D9A" w:rsidRDefault="00710AA5" w:rsidP="00710AA5">
            <w:pPr>
              <w:spacing w:line="520" w:lineRule="exact"/>
              <w:rPr>
                <w:rFonts w:ascii="Gudea" w:hAnsi="Gudea"/>
                <w:szCs w:val="22"/>
              </w:rPr>
            </w:pPr>
            <w:r w:rsidRPr="00526D9A">
              <w:rPr>
                <w:rFonts w:ascii="Gudea" w:hAnsi="Gudea"/>
                <w:szCs w:val="22"/>
              </w:rPr>
              <w:t>___________________________________________</w:t>
            </w:r>
            <w:r>
              <w:rPr>
                <w:rFonts w:ascii="Gudea" w:hAnsi="Gudea"/>
                <w:szCs w:val="22"/>
              </w:rPr>
              <w:t>___</w:t>
            </w:r>
          </w:p>
          <w:p w14:paraId="1C8C3C62" w14:textId="49CAE198" w:rsidR="004B7A55" w:rsidRPr="002E6383" w:rsidRDefault="00710AA5" w:rsidP="00710AA5">
            <w:pPr>
              <w:spacing w:line="520" w:lineRule="exact"/>
              <w:rPr>
                <w:rFonts w:ascii="Gudea" w:hAnsi="Gudea"/>
                <w:sz w:val="32"/>
                <w:szCs w:val="32"/>
              </w:rPr>
            </w:pPr>
            <w:r w:rsidRPr="00526D9A">
              <w:rPr>
                <w:rFonts w:ascii="Gudea" w:hAnsi="Gudea"/>
                <w:szCs w:val="22"/>
              </w:rPr>
              <w:t>___________________________________________</w:t>
            </w:r>
            <w:r>
              <w:rPr>
                <w:rFonts w:ascii="Gudea" w:hAnsi="Gudea"/>
                <w:szCs w:val="22"/>
              </w:rPr>
              <w:t>___</w:t>
            </w:r>
            <w:r>
              <w:rPr>
                <w:rFonts w:ascii="Gudea" w:hAnsi="Gudea"/>
                <w:szCs w:val="22"/>
              </w:rPr>
              <w:br/>
            </w:r>
          </w:p>
        </w:tc>
      </w:tr>
    </w:tbl>
    <w:p w14:paraId="708D39B9" w14:textId="122E3C1E" w:rsidR="00E3178D" w:rsidRDefault="00526D9A" w:rsidP="000A59B9">
      <w:pPr>
        <w:spacing w:line="520" w:lineRule="exact"/>
        <w:rPr>
          <w:rFonts w:ascii="DCH-Basisschrift" w:hAnsi="DCH-Basisschrift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de-CH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2C50904" wp14:editId="01173733">
                <wp:simplePos x="0" y="0"/>
                <wp:positionH relativeFrom="margin">
                  <wp:posOffset>-723900</wp:posOffset>
                </wp:positionH>
                <wp:positionV relativeFrom="paragraph">
                  <wp:posOffset>674370</wp:posOffset>
                </wp:positionV>
                <wp:extent cx="5410200" cy="800100"/>
                <wp:effectExtent l="0" t="0" r="0" b="0"/>
                <wp:wrapNone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899A6" w14:textId="77777777" w:rsidR="00526D9A" w:rsidRDefault="00526D9A" w:rsidP="00526D9A">
                            <w:pPr>
                              <w:ind w:left="1276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B6B18BF" w14:textId="77777777" w:rsidR="00526D9A" w:rsidRDefault="00526D9A" w:rsidP="00526D9A">
                            <w:pPr>
                              <w:ind w:left="1276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6A12E01" w14:textId="327C3F57" w:rsidR="00526D9A" w:rsidRDefault="00526D9A" w:rsidP="00526D9A">
                            <w:pPr>
                              <w:ind w:left="993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Foto</w:t>
                            </w:r>
                            <w:r w:rsidR="003B0A18">
                              <w:rPr>
                                <w:sz w:val="16"/>
                                <w:szCs w:val="16"/>
                              </w:rPr>
                              <w:t>s: Shutterstock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06EB54D" w14:textId="77777777" w:rsidR="00526D9A" w:rsidRDefault="00526D9A" w:rsidP="00526D9A">
                            <w:pPr>
                              <w:ind w:left="1418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50904" id="Textfeld 6" o:spid="_x0000_s1028" type="#_x0000_t202" style="position:absolute;margin-left:-57pt;margin-top:53.1pt;width:426pt;height:6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" filled="f" stroked="f">
                <v:textbox>
                  <w:txbxContent>
                    <w:p w14:paraId="093899A6" w14:textId="77777777" w:rsidR="00526D9A" w:rsidRDefault="00526D9A" w:rsidP="00526D9A">
                      <w:pPr>
                        <w:ind w:left="1276"/>
                        <w:rPr>
                          <w:sz w:val="16"/>
                          <w:szCs w:val="16"/>
                        </w:rPr>
                      </w:pPr>
                    </w:p>
                    <w:p w14:paraId="5B6B18BF" w14:textId="77777777" w:rsidR="00526D9A" w:rsidRDefault="00526D9A" w:rsidP="00526D9A">
                      <w:pPr>
                        <w:ind w:left="1276"/>
                        <w:rPr>
                          <w:sz w:val="16"/>
                          <w:szCs w:val="16"/>
                        </w:rPr>
                      </w:pPr>
                    </w:p>
                    <w:p w14:paraId="36A12E01" w14:textId="327C3F57" w:rsidR="00526D9A" w:rsidRDefault="00526D9A" w:rsidP="00526D9A">
                      <w:pPr>
                        <w:ind w:left="993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Foto</w:t>
                      </w:r>
                      <w:r w:rsidR="003B0A18">
                        <w:rPr>
                          <w:sz w:val="16"/>
                          <w:szCs w:val="16"/>
                        </w:rPr>
                        <w:t>s: Shutterstock</w:t>
                      </w:r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  <w:p w14:paraId="606EB54D" w14:textId="77777777" w:rsidR="00526D9A" w:rsidRDefault="00526D9A" w:rsidP="00526D9A">
                      <w:pPr>
                        <w:ind w:left="1418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7B7C7E" w14:textId="77777777" w:rsidR="007C5609" w:rsidRDefault="007C5609">
      <w:pPr>
        <w:spacing w:after="200" w:line="276" w:lineRule="auto"/>
        <w:rPr>
          <w:rFonts w:ascii="DCH-Basisschrift" w:eastAsiaTheme="majorEastAsia" w:hAnsi="DCH-Basisschrift" w:cstheme="majorBidi"/>
          <w:color w:val="215868" w:themeColor="accent5" w:themeShade="80"/>
          <w:spacing w:val="5"/>
          <w:kern w:val="28"/>
          <w:sz w:val="24"/>
          <w:szCs w:val="24"/>
        </w:rPr>
      </w:pPr>
      <w:r>
        <w:rPr>
          <w:rFonts w:ascii="DCH-Basisschrift" w:hAnsi="DCH-Basisschrift"/>
          <w:b/>
          <w:color w:val="215868" w:themeColor="accent5" w:themeShade="80"/>
          <w:sz w:val="24"/>
          <w:szCs w:val="24"/>
        </w:rPr>
        <w:br w:type="page"/>
      </w:r>
    </w:p>
    <w:p w14:paraId="30F707A5" w14:textId="37E642DB" w:rsidR="00C62846" w:rsidRDefault="00C62846" w:rsidP="007C5609">
      <w:pPr>
        <w:pStyle w:val="Titel"/>
        <w:spacing w:line="400" w:lineRule="exact"/>
        <w:rPr>
          <w:rFonts w:ascii="DCH-Basisschrift" w:hAnsi="DCH-Basisschrift"/>
          <w:b w:val="0"/>
          <w:color w:val="215868" w:themeColor="accent5" w:themeShade="80"/>
          <w:sz w:val="24"/>
          <w:szCs w:val="24"/>
        </w:rPr>
      </w:pPr>
      <w:r w:rsidRPr="000934C4">
        <w:rPr>
          <w:rFonts w:ascii="DCH-Basisschrift" w:hAnsi="DCH-Basisschrift"/>
          <w:b w:val="0"/>
          <w:color w:val="215868" w:themeColor="accent5" w:themeShade="80"/>
          <w:sz w:val="24"/>
          <w:szCs w:val="24"/>
        </w:rPr>
        <w:lastRenderedPageBreak/>
        <w:t>W</w:t>
      </w:r>
      <w:r w:rsidR="00476632" w:rsidRPr="000934C4">
        <w:rPr>
          <w:rFonts w:ascii="DCH-Basisschrift" w:hAnsi="DCH-Basisschrift"/>
          <w:b w:val="0"/>
          <w:color w:val="215868" w:themeColor="accent5" w:themeShade="80"/>
          <w:sz w:val="24"/>
          <w:szCs w:val="24"/>
        </w:rPr>
        <w:t xml:space="preserve">ir bauen ein </w:t>
      </w:r>
      <w:r w:rsidR="00D666FD" w:rsidRPr="000934C4">
        <w:rPr>
          <w:rFonts w:ascii="DCH-Basisschrift" w:hAnsi="DCH-Basisschrift"/>
          <w:b w:val="0"/>
          <w:color w:val="215868" w:themeColor="accent5" w:themeShade="80"/>
          <w:sz w:val="24"/>
          <w:szCs w:val="24"/>
        </w:rPr>
        <w:t xml:space="preserve">kleines </w:t>
      </w:r>
      <w:r w:rsidR="00476632" w:rsidRPr="000934C4">
        <w:rPr>
          <w:rFonts w:ascii="DCH-Basisschrift" w:hAnsi="DCH-Basisschrift"/>
          <w:b w:val="0"/>
          <w:color w:val="215868" w:themeColor="accent5" w:themeShade="80"/>
          <w:sz w:val="24"/>
          <w:szCs w:val="24"/>
        </w:rPr>
        <w:t>Vogelnest</w:t>
      </w:r>
      <w:r w:rsidR="00D666FD" w:rsidRPr="000934C4">
        <w:rPr>
          <w:rFonts w:ascii="DCH-Basisschrift" w:hAnsi="DCH-Basisschrift"/>
          <w:b w:val="0"/>
          <w:color w:val="215868" w:themeColor="accent5" w:themeShade="80"/>
          <w:sz w:val="24"/>
          <w:szCs w:val="24"/>
        </w:rPr>
        <w:t xml:space="preserve"> </w:t>
      </w:r>
    </w:p>
    <w:p w14:paraId="43922BA5" w14:textId="77777777" w:rsidR="007C5609" w:rsidRDefault="007C5609" w:rsidP="007C5609">
      <w:pPr>
        <w:spacing w:line="400" w:lineRule="exact"/>
      </w:pPr>
    </w:p>
    <w:p w14:paraId="420BCA42" w14:textId="4FE5F26D" w:rsidR="007C5609" w:rsidRDefault="00606045" w:rsidP="000934C4">
      <w:pPr>
        <w:spacing w:line="520" w:lineRule="exact"/>
        <w:rPr>
          <w:rFonts w:ascii="DCH-Basisschrift" w:hAnsi="DCH-Basisschrift"/>
        </w:rPr>
      </w:pPr>
      <w:r w:rsidRPr="00F8136D">
        <w:rPr>
          <w:rFonts w:ascii="DCH-Basisschrift" w:hAnsi="DCH-Basisschrift"/>
        </w:rPr>
        <w:t>Partnerarbeit:</w:t>
      </w:r>
      <w:r w:rsidRPr="00526D9A">
        <w:rPr>
          <w:rFonts w:ascii="DCH-Basisschrift" w:hAnsi="DCH-Basisschrift"/>
        </w:rPr>
        <w:t xml:space="preserve"> </w:t>
      </w:r>
      <w:r w:rsidR="00F8136D">
        <w:rPr>
          <w:rFonts w:ascii="DCH-Basisschrift" w:hAnsi="DCH-Basisschrift"/>
        </w:rPr>
        <w:br/>
      </w:r>
      <w:r w:rsidR="00C62846" w:rsidRPr="00526D9A">
        <w:rPr>
          <w:rFonts w:ascii="DCH-Basisschrift" w:hAnsi="DCH-Basisschrift"/>
        </w:rPr>
        <w:t>Was denkst du braucht es für ein gutes</w:t>
      </w:r>
      <w:r w:rsidRPr="00526D9A">
        <w:rPr>
          <w:rFonts w:ascii="DCH-Basisschrift" w:hAnsi="DCH-Basisschrift"/>
        </w:rPr>
        <w:t xml:space="preserve">, </w:t>
      </w:r>
      <w:r w:rsidR="000934C4" w:rsidRPr="00526D9A">
        <w:rPr>
          <w:rFonts w:ascii="DCH-Basisschrift" w:hAnsi="DCH-Basisschrift"/>
        </w:rPr>
        <w:br/>
      </w:r>
      <w:r w:rsidRPr="00526D9A">
        <w:rPr>
          <w:rFonts w:ascii="DCH-Basisschrift" w:hAnsi="DCH-Basisschrift"/>
        </w:rPr>
        <w:t>stabiles</w:t>
      </w:r>
      <w:r w:rsidR="00C62846" w:rsidRPr="00526D9A">
        <w:rPr>
          <w:rFonts w:ascii="DCH-Basisschrift" w:hAnsi="DCH-Basisschrift"/>
        </w:rPr>
        <w:t xml:space="preserve"> Vogelnest</w:t>
      </w:r>
      <w:r w:rsidR="00D666FD" w:rsidRPr="00526D9A">
        <w:rPr>
          <w:rFonts w:ascii="DCH-Basisschrift" w:hAnsi="DCH-Basisschrift"/>
        </w:rPr>
        <w:t xml:space="preserve"> (z.B. für die Amsel)</w:t>
      </w:r>
      <w:r w:rsidR="00C62846" w:rsidRPr="00526D9A">
        <w:rPr>
          <w:rFonts w:ascii="DCH-Basisschrift" w:hAnsi="DCH-Basisschrift"/>
        </w:rPr>
        <w:t>?</w:t>
      </w:r>
      <w:r w:rsidR="00C62846" w:rsidRPr="00526D9A">
        <w:rPr>
          <w:rFonts w:ascii="DCH-Basisschrift" w:hAnsi="DCH-Basisschrift"/>
          <w:b/>
        </w:rPr>
        <w:t xml:space="preserve"> </w:t>
      </w:r>
      <w:r w:rsidR="000934C4" w:rsidRPr="00526D9A">
        <w:rPr>
          <w:rFonts w:ascii="DCH-Basisschrift" w:hAnsi="DCH-Basisschrift"/>
          <w:b/>
        </w:rPr>
        <w:br/>
      </w:r>
      <w:r w:rsidR="00476632" w:rsidRPr="00526D9A">
        <w:rPr>
          <w:rFonts w:ascii="DCH-Basisschrift" w:hAnsi="DCH-Basisschrift"/>
        </w:rPr>
        <w:t xml:space="preserve">Überlege dir, welches Material du brauchst und worauf </w:t>
      </w:r>
      <w:r w:rsidR="000934C4" w:rsidRPr="00526D9A">
        <w:rPr>
          <w:rFonts w:ascii="DCH-Basisschrift" w:hAnsi="DCH-Basisschrift"/>
        </w:rPr>
        <w:br/>
      </w:r>
      <w:r w:rsidR="00476632" w:rsidRPr="00526D9A">
        <w:rPr>
          <w:rFonts w:ascii="DCH-Basisschrift" w:hAnsi="DCH-Basisschrift"/>
        </w:rPr>
        <w:t xml:space="preserve">du achten musst. </w:t>
      </w:r>
      <w:r w:rsidR="00C62846" w:rsidRPr="00526D9A">
        <w:rPr>
          <w:rFonts w:ascii="DCH-Basisschrift" w:hAnsi="DCH-Basisschrift"/>
        </w:rPr>
        <w:t>Schreibe auf und zeichne:</w:t>
      </w:r>
    </w:p>
    <w:p w14:paraId="15D13B32" w14:textId="392E5186" w:rsidR="00C62846" w:rsidRPr="00526D9A" w:rsidRDefault="00C62846" w:rsidP="007C5609">
      <w:pPr>
        <w:spacing w:line="360" w:lineRule="exact"/>
        <w:rPr>
          <w:rFonts w:ascii="DCH-Basisschrift" w:hAnsi="DCH-Basisschrift"/>
        </w:rPr>
      </w:pPr>
    </w:p>
    <w:p w14:paraId="1A5BB4E3" w14:textId="5AF60F8F" w:rsidR="00BB5A17" w:rsidRDefault="00BB5A17" w:rsidP="00BB5A17">
      <w:pPr>
        <w:spacing w:line="480" w:lineRule="auto"/>
        <w:rPr>
          <w:rFonts w:ascii="Gudea" w:hAnsi="Gudea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CBFC62E" wp14:editId="41A3DB7C">
                <wp:simplePos x="0" y="0"/>
                <wp:positionH relativeFrom="column">
                  <wp:posOffset>0</wp:posOffset>
                </wp:positionH>
                <wp:positionV relativeFrom="paragraph">
                  <wp:posOffset>352069</wp:posOffset>
                </wp:positionV>
                <wp:extent cx="5065286" cy="1024758"/>
                <wp:effectExtent l="0" t="0" r="40640" b="23495"/>
                <wp:wrapNone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286" cy="1024758"/>
                          <a:chOff x="0" y="0"/>
                          <a:chExt cx="5065286" cy="1024758"/>
                        </a:xfrm>
                      </wpg:grpSpPr>
                      <wps:wsp>
                        <wps:cNvPr id="9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15766" y="504496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0" y="1024758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9F7A60" id="Gruppieren 3" o:spid="_x0000_s1026" style="position:absolute;margin-left:0;margin-top:27.7pt;width:398.85pt;height:80.7pt;z-index:251669504" coordsize="50652,10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">
                <v:shape id="AutoShape 32" o:spid="_x0000_s1027" type="#_x0000_t32" style="position:absolute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" strokeweight="1pt"/>
                <v:shape id="AutoShape 33" o:spid="_x0000_s1028" type="#_x0000_t32" style="position:absolute;left:157;top:5044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" strokeweight="1pt"/>
                <v:shape id="AutoShape 34" o:spid="_x0000_s1029" type="#_x0000_t32" style="position:absolute;top:1024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" strokeweight="1pt"/>
              </v:group>
            </w:pict>
          </mc:Fallback>
        </mc:AlternateContent>
      </w:r>
    </w:p>
    <w:p w14:paraId="54C2A367" w14:textId="77777777" w:rsidR="00BB5A17" w:rsidRDefault="00BB5A17" w:rsidP="00BB5A17">
      <w:pPr>
        <w:spacing w:line="480" w:lineRule="auto"/>
        <w:rPr>
          <w:rFonts w:ascii="Gudea" w:hAnsi="Gudea"/>
          <w:sz w:val="32"/>
          <w:szCs w:val="32"/>
        </w:rPr>
      </w:pPr>
    </w:p>
    <w:p w14:paraId="0C532087" w14:textId="06DFDA34" w:rsidR="00476632" w:rsidRPr="009026A7" w:rsidRDefault="00F8136D" w:rsidP="00BB5A17">
      <w:pPr>
        <w:spacing w:line="480" w:lineRule="auto"/>
        <w:rPr>
          <w:rFonts w:ascii="Gudea" w:hAnsi="Gudea"/>
          <w:sz w:val="32"/>
          <w:szCs w:val="32"/>
        </w:rPr>
      </w:pPr>
      <w:r w:rsidRPr="009026A7">
        <w:rPr>
          <w:rFonts w:ascii="Gudea" w:hAnsi="Gudea"/>
          <w:noProof/>
          <w:sz w:val="32"/>
          <w:szCs w:val="32"/>
          <w:lang w:eastAsia="de-CH"/>
        </w:rPr>
        <mc:AlternateContent>
          <mc:Choice Requires="wps">
            <w:drawing>
              <wp:anchor distT="91440" distB="91440" distL="137160" distR="137160" simplePos="0" relativeHeight="251657216" behindDoc="0" locked="0" layoutInCell="0" allowOverlap="1" wp14:anchorId="3CF59C3C" wp14:editId="72AD486F">
                <wp:simplePos x="0" y="0"/>
                <wp:positionH relativeFrom="margin">
                  <wp:posOffset>1320165</wp:posOffset>
                </wp:positionH>
                <wp:positionV relativeFrom="margin">
                  <wp:posOffset>3060065</wp:posOffset>
                </wp:positionV>
                <wp:extent cx="3475355" cy="6110605"/>
                <wp:effectExtent l="0" t="3175" r="26670" b="26670"/>
                <wp:wrapSquare wrapText="bothSides"/>
                <wp:docPr id="306" name="Auto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475355" cy="611060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  <a:extLst/>
                      </wps:spPr>
                      <wps:txbx>
                        <w:txbxContent>
                          <w:p w14:paraId="55356AC0" w14:textId="77777777" w:rsidR="00476632" w:rsidRDefault="00476632" w:rsidP="00476632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F59C3C" id="AutoForm 2" o:spid="_x0000_s1029" style="position:absolute;margin-left:103.95pt;margin-top:240.95pt;width:273.65pt;height:481.15pt;rotation:90;z-index:25165721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" o:allowincell="f" fillcolor="window" strokecolor="#31859c" strokeweight="2pt">
                <v:textbox>
                  <w:txbxContent>
                    <w:p w14:paraId="55356AC0" w14:textId="77777777" w:rsidR="00476632" w:rsidRDefault="00476632" w:rsidP="00476632">
                      <w:pPr>
                        <w:shd w:val="clear" w:color="auto" w:fill="FFFFFF" w:themeFill="background1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15D9082B" w14:textId="77777777" w:rsidR="007C5609" w:rsidRDefault="007C5609" w:rsidP="00F8136D">
      <w:pPr>
        <w:spacing w:line="520" w:lineRule="exact"/>
        <w:rPr>
          <w:rFonts w:ascii="DCH-Basisschrift" w:hAnsi="DCH-Basisschrift"/>
        </w:rPr>
      </w:pPr>
    </w:p>
    <w:p w14:paraId="57405984" w14:textId="370C67D2" w:rsidR="00193DFA" w:rsidRPr="00F8136D" w:rsidRDefault="00606045" w:rsidP="00F8136D">
      <w:pPr>
        <w:spacing w:line="520" w:lineRule="exact"/>
        <w:rPr>
          <w:rFonts w:ascii="Gudea" w:hAnsi="Gudea"/>
          <w:sz w:val="32"/>
          <w:szCs w:val="32"/>
        </w:rPr>
      </w:pPr>
      <w:r w:rsidRPr="00526D9A">
        <w:rPr>
          <w:rFonts w:ascii="DCH-Basisschrift" w:hAnsi="DCH-Basisschrift"/>
        </w:rPr>
        <w:lastRenderedPageBreak/>
        <w:t xml:space="preserve">Geht nun zusammen mit eurem Entwurf zur Lehrperson. </w:t>
      </w:r>
      <w:r w:rsidR="004D1544" w:rsidRPr="00526D9A">
        <w:rPr>
          <w:rFonts w:ascii="DCH-Basisschrift" w:hAnsi="DCH-Basisschrift"/>
        </w:rPr>
        <w:br/>
      </w:r>
      <w:r w:rsidRPr="00526D9A">
        <w:rPr>
          <w:rFonts w:ascii="DCH-Basisschrift" w:hAnsi="DCH-Basisschrift"/>
        </w:rPr>
        <w:t>Bes</w:t>
      </w:r>
      <w:r w:rsidR="00AC2B08" w:rsidRPr="00526D9A">
        <w:rPr>
          <w:rFonts w:ascii="DCH-Basisschrift" w:hAnsi="DCH-Basisschrift"/>
        </w:rPr>
        <w:t xml:space="preserve">precht eure Vorstellung </w:t>
      </w:r>
      <w:r w:rsidRPr="00526D9A">
        <w:rPr>
          <w:rFonts w:ascii="DCH-Basisschrift" w:hAnsi="DCH-Basisschrift"/>
        </w:rPr>
        <w:t xml:space="preserve">und fragt nach dem </w:t>
      </w:r>
      <w:r w:rsidR="00F8136D">
        <w:rPr>
          <w:rFonts w:ascii="DCH-Basisschrift" w:hAnsi="DCH-Basisschrift"/>
        </w:rPr>
        <w:br/>
      </w:r>
      <w:r w:rsidRPr="00526D9A">
        <w:rPr>
          <w:rFonts w:ascii="DCH-Basisschrift" w:hAnsi="DCH-Basisschrift"/>
        </w:rPr>
        <w:t xml:space="preserve">notwendigen Material. </w:t>
      </w:r>
    </w:p>
    <w:p w14:paraId="290F52B9" w14:textId="2F96DCF3" w:rsidR="00606045" w:rsidRPr="00526D9A" w:rsidRDefault="00193DFA" w:rsidP="00F8136D">
      <w:pPr>
        <w:spacing w:line="520" w:lineRule="exact"/>
        <w:rPr>
          <w:rFonts w:ascii="DCH-Basisschrift" w:hAnsi="DCH-Basisschrift"/>
        </w:rPr>
      </w:pPr>
      <w:r w:rsidRPr="00526D9A">
        <w:rPr>
          <w:rFonts w:ascii="DCH-Basisschrift" w:hAnsi="DCH-Basisschrift"/>
        </w:rPr>
        <w:t xml:space="preserve">Baut nun euer Vogelnest so, dass es möglichst stabil ist. </w:t>
      </w:r>
    </w:p>
    <w:p w14:paraId="04C1B3ED" w14:textId="6A831F84" w:rsidR="00BB5A17" w:rsidRDefault="00606045" w:rsidP="00BB5A17">
      <w:pPr>
        <w:spacing w:line="520" w:lineRule="exact"/>
        <w:rPr>
          <w:rFonts w:ascii="DCH-Basisschrift" w:hAnsi="DCH-Basisschrift"/>
        </w:rPr>
      </w:pPr>
      <w:r w:rsidRPr="00526D9A">
        <w:rPr>
          <w:rFonts w:ascii="DCH-Basisschrift" w:hAnsi="DCH-Basisschrift"/>
        </w:rPr>
        <w:t xml:space="preserve">Wenn ihr denkt, dass euer Nest fertig </w:t>
      </w:r>
      <w:r w:rsidR="00D666FD" w:rsidRPr="00526D9A">
        <w:rPr>
          <w:rFonts w:ascii="DCH-Basisschrift" w:hAnsi="DCH-Basisschrift"/>
        </w:rPr>
        <w:t xml:space="preserve">und stabil </w:t>
      </w:r>
      <w:r w:rsidRPr="00526D9A">
        <w:rPr>
          <w:rFonts w:ascii="DCH-Basisschrift" w:hAnsi="DCH-Basisschrift"/>
        </w:rPr>
        <w:t xml:space="preserve">ist, </w:t>
      </w:r>
      <w:r w:rsidR="00D666FD" w:rsidRPr="00526D9A">
        <w:rPr>
          <w:rFonts w:ascii="DCH-Basisschrift" w:hAnsi="DCH-Basisschrift"/>
        </w:rPr>
        <w:t xml:space="preserve">holt </w:t>
      </w:r>
      <w:r w:rsidRPr="00526D9A">
        <w:rPr>
          <w:rFonts w:ascii="DCH-Basisschrift" w:hAnsi="DCH-Basisschrift"/>
        </w:rPr>
        <w:t xml:space="preserve">ihr </w:t>
      </w:r>
      <w:r w:rsidR="004D1544" w:rsidRPr="00526D9A">
        <w:rPr>
          <w:rFonts w:ascii="DCH-Basisschrift" w:hAnsi="DCH-Basisschrift"/>
        </w:rPr>
        <w:br/>
      </w:r>
      <w:r w:rsidR="00D666FD" w:rsidRPr="00526D9A">
        <w:rPr>
          <w:rFonts w:ascii="DCH-Basisschrift" w:hAnsi="DCH-Basisschrift"/>
        </w:rPr>
        <w:t>die Lehrperson</w:t>
      </w:r>
      <w:r w:rsidRPr="00526D9A">
        <w:rPr>
          <w:rFonts w:ascii="DCH-Basisschrift" w:hAnsi="DCH-Basisschrift"/>
        </w:rPr>
        <w:t xml:space="preserve">. Mit einem Ei werdet ihr einen Test machen, </w:t>
      </w:r>
      <w:r w:rsidR="004D1544" w:rsidRPr="00526D9A">
        <w:rPr>
          <w:rFonts w:ascii="DCH-Basisschrift" w:hAnsi="DCH-Basisschrift"/>
        </w:rPr>
        <w:br/>
      </w:r>
      <w:r w:rsidRPr="00526D9A">
        <w:rPr>
          <w:rFonts w:ascii="DCH-Basisschrift" w:hAnsi="DCH-Basisschrift"/>
        </w:rPr>
        <w:t xml:space="preserve">ob euer Nest wirklich stabil ist. </w:t>
      </w:r>
    </w:p>
    <w:p w14:paraId="435CF61A" w14:textId="77777777" w:rsidR="00BB5A17" w:rsidRDefault="00BB5A17">
      <w:pPr>
        <w:spacing w:after="200" w:line="276" w:lineRule="auto"/>
        <w:rPr>
          <w:rFonts w:ascii="DCH-Basisschrift" w:hAnsi="DCH-Basisschrift"/>
        </w:rPr>
      </w:pPr>
      <w:r>
        <w:rPr>
          <w:rFonts w:ascii="DCH-Basisschrift" w:hAnsi="DCH-Basisschrift"/>
        </w:rPr>
        <w:br w:type="page"/>
      </w:r>
    </w:p>
    <w:p w14:paraId="26521A96" w14:textId="77777777" w:rsidR="007C5609" w:rsidRDefault="00D666FD" w:rsidP="007C5609">
      <w:pPr>
        <w:pStyle w:val="Titel"/>
        <w:spacing w:before="0" w:line="400" w:lineRule="exact"/>
        <w:rPr>
          <w:rFonts w:ascii="DCH-Basisschrift" w:hAnsi="DCH-Basisschrift"/>
        </w:rPr>
      </w:pPr>
      <w:r w:rsidRPr="004D1544">
        <w:rPr>
          <w:rFonts w:ascii="DCH-Basisschrift" w:hAnsi="DCH-Basisschrift"/>
          <w:b w:val="0"/>
          <w:color w:val="215868" w:themeColor="accent5" w:themeShade="80"/>
          <w:sz w:val="24"/>
          <w:szCs w:val="24"/>
        </w:rPr>
        <w:lastRenderedPageBreak/>
        <w:t xml:space="preserve">Wir bauen ein grosses Storchennest </w:t>
      </w:r>
      <w:r w:rsidRPr="004D1544">
        <w:rPr>
          <w:rFonts w:ascii="DCH-Basisschrift" w:hAnsi="DCH-Basisschrift"/>
          <w:b w:val="0"/>
          <w:color w:val="215868" w:themeColor="accent5" w:themeShade="80"/>
          <w:sz w:val="24"/>
          <w:szCs w:val="24"/>
        </w:rPr>
        <w:br/>
      </w:r>
    </w:p>
    <w:p w14:paraId="71B02AF7" w14:textId="1F73535F" w:rsidR="006F2034" w:rsidRPr="007C5609" w:rsidRDefault="00451C40" w:rsidP="007C5609">
      <w:pPr>
        <w:pStyle w:val="Titel"/>
        <w:spacing w:line="520" w:lineRule="exact"/>
        <w:rPr>
          <w:b w:val="0"/>
          <w:color w:val="215868" w:themeColor="accent5" w:themeShade="80"/>
          <w:sz w:val="22"/>
          <w:szCs w:val="22"/>
        </w:rPr>
      </w:pPr>
      <w:r w:rsidRPr="007C5609">
        <w:rPr>
          <w:rFonts w:ascii="DCH-Basisschrift" w:hAnsi="DCH-Basisschrift"/>
          <w:b w:val="0"/>
          <w:sz w:val="22"/>
          <w:szCs w:val="22"/>
        </w:rPr>
        <w:t xml:space="preserve">Schau dir auf </w:t>
      </w:r>
      <w:r w:rsidRPr="007C5609">
        <w:rPr>
          <w:rFonts w:ascii="DCH-Basisschrift" w:hAnsi="DCH-Basisschrift"/>
          <w:b w:val="0"/>
          <w:sz w:val="22"/>
          <w:szCs w:val="22"/>
          <w:shd w:val="clear" w:color="auto" w:fill="FFFFFF" w:themeFill="background1"/>
        </w:rPr>
        <w:t xml:space="preserve">einem </w:t>
      </w:r>
      <w:r w:rsidR="00D666FD" w:rsidRPr="007C5609">
        <w:rPr>
          <w:rFonts w:ascii="DCH-Basisschrift" w:hAnsi="DCH-Basisschrift"/>
          <w:b w:val="0"/>
          <w:sz w:val="22"/>
          <w:szCs w:val="22"/>
          <w:shd w:val="clear" w:color="auto" w:fill="FFFFFF" w:themeFill="background1"/>
        </w:rPr>
        <w:t xml:space="preserve">Foto oder Filmausschnitt </w:t>
      </w:r>
      <w:r w:rsidR="00873F75" w:rsidRPr="007C5609">
        <w:rPr>
          <w:rFonts w:ascii="DCH-Basisschrift" w:hAnsi="DCH-Basisschrift"/>
          <w:b w:val="0"/>
          <w:sz w:val="22"/>
          <w:szCs w:val="22"/>
          <w:shd w:val="clear" w:color="auto" w:fill="FFFFFF" w:themeFill="background1"/>
        </w:rPr>
        <w:t xml:space="preserve">das </w:t>
      </w:r>
      <w:r w:rsidR="004D1544" w:rsidRPr="007C5609">
        <w:rPr>
          <w:rFonts w:ascii="DCH-Basisschrift" w:hAnsi="DCH-Basisschrift"/>
          <w:b w:val="0"/>
          <w:sz w:val="22"/>
          <w:szCs w:val="22"/>
          <w:shd w:val="clear" w:color="auto" w:fill="FFFFFF" w:themeFill="background1"/>
        </w:rPr>
        <w:br/>
      </w:r>
      <w:r w:rsidR="00873F75" w:rsidRPr="007C5609">
        <w:rPr>
          <w:rFonts w:ascii="DCH-Basisschrift" w:hAnsi="DCH-Basisschrift"/>
          <w:b w:val="0"/>
          <w:sz w:val="22"/>
          <w:szCs w:val="22"/>
          <w:shd w:val="clear" w:color="auto" w:fill="FFFFFF" w:themeFill="background1"/>
        </w:rPr>
        <w:t xml:space="preserve">Storchennest </w:t>
      </w:r>
      <w:r w:rsidR="00D666FD" w:rsidRPr="007C5609">
        <w:rPr>
          <w:rFonts w:ascii="DCH-Basisschrift" w:hAnsi="DCH-Basisschrift"/>
          <w:b w:val="0"/>
          <w:sz w:val="22"/>
          <w:szCs w:val="22"/>
          <w:shd w:val="clear" w:color="auto" w:fill="FFFFFF" w:themeFill="background1"/>
        </w:rPr>
        <w:t>genau an</w:t>
      </w:r>
      <w:r w:rsidR="00873F75" w:rsidRPr="007C5609">
        <w:rPr>
          <w:rFonts w:ascii="DCH-Basisschrift" w:hAnsi="DCH-Basisschrift"/>
          <w:b w:val="0"/>
          <w:sz w:val="22"/>
          <w:szCs w:val="22"/>
          <w:shd w:val="clear" w:color="auto" w:fill="FFFFFF" w:themeFill="background1"/>
        </w:rPr>
        <w:t xml:space="preserve">: Was für Materialien siehst du? </w:t>
      </w:r>
      <w:r w:rsidR="004D1544" w:rsidRPr="007C5609">
        <w:rPr>
          <w:rFonts w:ascii="DCH-Basisschrift" w:hAnsi="DCH-Basisschrift"/>
          <w:b w:val="0"/>
          <w:sz w:val="22"/>
          <w:szCs w:val="22"/>
          <w:shd w:val="clear" w:color="auto" w:fill="FFFFFF" w:themeFill="background1"/>
        </w:rPr>
        <w:br/>
      </w:r>
      <w:r w:rsidR="00873F75" w:rsidRPr="007C5609">
        <w:rPr>
          <w:rFonts w:ascii="DCH-Basisschrift" w:hAnsi="DCH-Basisschrift"/>
          <w:b w:val="0"/>
          <w:sz w:val="22"/>
          <w:szCs w:val="22"/>
        </w:rPr>
        <w:t xml:space="preserve">Wie ist das Nest aufgebaut? </w:t>
      </w:r>
      <w:r w:rsidR="004D1544" w:rsidRPr="007C5609">
        <w:rPr>
          <w:rFonts w:ascii="DCH-Basisschrift" w:hAnsi="DCH-Basisschrift"/>
          <w:b w:val="0"/>
          <w:sz w:val="22"/>
          <w:szCs w:val="22"/>
        </w:rPr>
        <w:br/>
      </w:r>
      <w:r w:rsidR="00873F75" w:rsidRPr="007C5609">
        <w:rPr>
          <w:rFonts w:ascii="DCH-Basisschrift" w:hAnsi="DCH-Basisschrift"/>
          <w:b w:val="0"/>
          <w:sz w:val="22"/>
          <w:szCs w:val="22"/>
        </w:rPr>
        <w:t xml:space="preserve">Welche Werkzeuge </w:t>
      </w:r>
      <w:r w:rsidR="00056B15" w:rsidRPr="007C5609">
        <w:rPr>
          <w:rFonts w:ascii="DCH-Basisschrift" w:hAnsi="DCH-Basisschrift"/>
          <w:b w:val="0"/>
          <w:sz w:val="22"/>
          <w:szCs w:val="22"/>
        </w:rPr>
        <w:t>benutzt</w:t>
      </w:r>
      <w:r w:rsidR="00873F75" w:rsidRPr="007C5609">
        <w:rPr>
          <w:rFonts w:ascii="DCH-Basisschrift" w:hAnsi="DCH-Basisschrift"/>
          <w:b w:val="0"/>
          <w:sz w:val="22"/>
          <w:szCs w:val="22"/>
        </w:rPr>
        <w:t xml:space="preserve"> der Storch?</w:t>
      </w:r>
      <w:r w:rsidR="00056B15" w:rsidRPr="007C5609">
        <w:rPr>
          <w:rFonts w:ascii="DCH-Basisschrift" w:hAnsi="DCH-Basisschrift"/>
          <w:b w:val="0"/>
          <w:sz w:val="22"/>
          <w:szCs w:val="22"/>
        </w:rPr>
        <w:t xml:space="preserve"> </w:t>
      </w:r>
      <w:r w:rsidR="004D1544" w:rsidRPr="007C5609">
        <w:rPr>
          <w:rFonts w:ascii="DCH-Basisschrift" w:hAnsi="DCH-Basisschrift"/>
          <w:b w:val="0"/>
          <w:sz w:val="22"/>
          <w:szCs w:val="22"/>
        </w:rPr>
        <w:br/>
      </w:r>
      <w:r w:rsidR="00056B15" w:rsidRPr="007C5609">
        <w:rPr>
          <w:rFonts w:ascii="DCH-Basisschrift" w:hAnsi="DCH-Basisschrift"/>
          <w:b w:val="0"/>
          <w:sz w:val="22"/>
          <w:szCs w:val="22"/>
        </w:rPr>
        <w:t>Wie geht er dabei vor (Technik)?</w:t>
      </w:r>
      <w:r w:rsidR="0057443D" w:rsidRPr="007C5609">
        <w:rPr>
          <w:rFonts w:ascii="DCH-Basisschrift" w:hAnsi="DCH-Basisschrift"/>
          <w:b w:val="0"/>
          <w:sz w:val="22"/>
          <w:szCs w:val="22"/>
        </w:rPr>
        <w:t xml:space="preserve"> Beschreibe:</w:t>
      </w:r>
    </w:p>
    <w:p w14:paraId="5A9EBCD8" w14:textId="103854B5" w:rsidR="00873F75" w:rsidRDefault="00873F75" w:rsidP="00623BB4">
      <w:pPr>
        <w:spacing w:line="360" w:lineRule="atLeast"/>
        <w:rPr>
          <w:rFonts w:ascii="Gudea" w:hAnsi="Gudea"/>
          <w:sz w:val="32"/>
          <w:szCs w:val="32"/>
        </w:rPr>
      </w:pPr>
    </w:p>
    <w:p w14:paraId="5C166A43" w14:textId="77777777" w:rsidR="00BB5A17" w:rsidRPr="009026A7" w:rsidRDefault="00BB5A17" w:rsidP="00623BB4">
      <w:pPr>
        <w:spacing w:line="360" w:lineRule="atLeast"/>
        <w:rPr>
          <w:rFonts w:ascii="Gudea" w:hAnsi="Gudea"/>
          <w:sz w:val="32"/>
          <w:szCs w:val="32"/>
        </w:rPr>
      </w:pPr>
    </w:p>
    <w:p w14:paraId="72BD593E" w14:textId="5F62FF94" w:rsidR="00F8136D" w:rsidRDefault="00BB5A17" w:rsidP="007C5609">
      <w:pPr>
        <w:spacing w:line="400" w:lineRule="exact"/>
        <w:rPr>
          <w:rFonts w:ascii="Gudea" w:hAnsi="Gudea"/>
          <w:sz w:val="32"/>
          <w:szCs w:val="32"/>
        </w:rPr>
      </w:pPr>
      <w:r>
        <w:rPr>
          <w:rFonts w:ascii="Gudea" w:hAnsi="Gude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3F3C401" wp14:editId="69B3422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057775" cy="2045335"/>
                <wp:effectExtent l="0" t="0" r="28575" b="12065"/>
                <wp:wrapNone/>
                <wp:docPr id="3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7775" cy="2045335"/>
                          <a:chOff x="1131" y="5927"/>
                          <a:chExt cx="7965" cy="3221"/>
                        </a:xfrm>
                      </wpg:grpSpPr>
                      <wps:wsp>
                        <wps:cNvPr id="35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1131" y="5927"/>
                            <a:ext cx="7952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1144" y="6732"/>
                            <a:ext cx="7952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1131" y="7537"/>
                            <a:ext cx="7952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1144" y="8342"/>
                            <a:ext cx="7952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1144" y="9148"/>
                            <a:ext cx="7952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555AE" id="Group 40" o:spid="_x0000_s1026" style="position:absolute;margin-left:0;margin-top:-.05pt;width:398.25pt;height:161.05pt;z-index:251671552" coordorigin="1131,5927" coordsize="7965,3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">
                <v:shape id="AutoShape 15" o:spid="_x0000_s1027" type="#_x0000_t32" style="position:absolute;left:1131;top:5927;width:79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" strokeweight="1pt"/>
                <v:shape id="AutoShape 16" o:spid="_x0000_s1028" type="#_x0000_t32" style="position:absolute;left:1144;top:6732;width:79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" strokeweight="1pt"/>
                <v:shape id="AutoShape 17" o:spid="_x0000_s1029" type="#_x0000_t32" style="position:absolute;left:1131;top:7537;width:79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" strokeweight="1pt"/>
                <v:shape id="AutoShape 18" o:spid="_x0000_s1030" type="#_x0000_t32" style="position:absolute;left:1144;top:8342;width:79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" strokeweight="1pt"/>
                <v:shape id="AutoShape 21" o:spid="_x0000_s1031" type="#_x0000_t32" style="position:absolute;left:1144;top:9148;width:79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" strokeweight="1pt"/>
              </v:group>
            </w:pict>
          </mc:Fallback>
        </mc:AlternateContent>
      </w:r>
    </w:p>
    <w:p w14:paraId="542AF7D9" w14:textId="223E1B1A" w:rsidR="00BB5A17" w:rsidRDefault="00BB5A17" w:rsidP="007C5609">
      <w:pPr>
        <w:spacing w:line="400" w:lineRule="exact"/>
        <w:rPr>
          <w:rFonts w:ascii="Gudea" w:hAnsi="Gudea"/>
          <w:sz w:val="32"/>
          <w:szCs w:val="32"/>
        </w:rPr>
      </w:pPr>
    </w:p>
    <w:p w14:paraId="43A28345" w14:textId="23E15CE3" w:rsidR="00BB5A17" w:rsidRDefault="00BB5A17" w:rsidP="007C5609">
      <w:pPr>
        <w:spacing w:line="400" w:lineRule="exact"/>
        <w:rPr>
          <w:rFonts w:ascii="Gudea" w:hAnsi="Gudea"/>
          <w:sz w:val="32"/>
          <w:szCs w:val="32"/>
        </w:rPr>
      </w:pPr>
    </w:p>
    <w:p w14:paraId="17B52D89" w14:textId="7D475BAF" w:rsidR="00BB5A17" w:rsidRDefault="00BB5A17" w:rsidP="007C5609">
      <w:pPr>
        <w:spacing w:line="400" w:lineRule="exact"/>
        <w:rPr>
          <w:rFonts w:ascii="Gudea" w:hAnsi="Gudea"/>
          <w:sz w:val="32"/>
          <w:szCs w:val="32"/>
        </w:rPr>
      </w:pPr>
    </w:p>
    <w:p w14:paraId="35954435" w14:textId="43C952A9" w:rsidR="00BB5A17" w:rsidRDefault="00BB5A17" w:rsidP="007C5609">
      <w:pPr>
        <w:spacing w:line="400" w:lineRule="exact"/>
        <w:rPr>
          <w:rFonts w:ascii="Gudea" w:hAnsi="Gudea"/>
          <w:sz w:val="32"/>
          <w:szCs w:val="32"/>
        </w:rPr>
      </w:pPr>
    </w:p>
    <w:p w14:paraId="1D74F8BC" w14:textId="6010A198" w:rsidR="00BB5A17" w:rsidRDefault="00BB5A17" w:rsidP="007C5609">
      <w:pPr>
        <w:spacing w:line="400" w:lineRule="exact"/>
        <w:rPr>
          <w:rFonts w:ascii="Gudea" w:hAnsi="Gudea"/>
          <w:sz w:val="32"/>
          <w:szCs w:val="32"/>
        </w:rPr>
      </w:pPr>
    </w:p>
    <w:p w14:paraId="79143A01" w14:textId="131ECDC0" w:rsidR="00BB5A17" w:rsidRDefault="00BB5A17" w:rsidP="007C5609">
      <w:pPr>
        <w:spacing w:line="400" w:lineRule="exact"/>
        <w:rPr>
          <w:rFonts w:ascii="Gudea" w:hAnsi="Gudea"/>
          <w:sz w:val="32"/>
          <w:szCs w:val="32"/>
        </w:rPr>
      </w:pPr>
    </w:p>
    <w:p w14:paraId="1FC7F5D3" w14:textId="2C1B9805" w:rsidR="00BB5A17" w:rsidRDefault="00BB5A17" w:rsidP="007C5609">
      <w:pPr>
        <w:spacing w:line="400" w:lineRule="exact"/>
        <w:rPr>
          <w:rFonts w:ascii="Gudea" w:hAnsi="Gudea"/>
          <w:sz w:val="32"/>
          <w:szCs w:val="32"/>
        </w:rPr>
      </w:pPr>
    </w:p>
    <w:p w14:paraId="39A3C2AC" w14:textId="634EA0A0" w:rsidR="00BB5A17" w:rsidRDefault="00BB5A17" w:rsidP="007C5609">
      <w:pPr>
        <w:spacing w:line="400" w:lineRule="exact"/>
        <w:rPr>
          <w:rFonts w:ascii="Gudea" w:hAnsi="Gudea"/>
          <w:sz w:val="32"/>
          <w:szCs w:val="32"/>
        </w:rPr>
      </w:pPr>
    </w:p>
    <w:p w14:paraId="5A751262" w14:textId="77777777" w:rsidR="00BB5A17" w:rsidRPr="009026A7" w:rsidRDefault="00BB5A17" w:rsidP="007C5609">
      <w:pPr>
        <w:spacing w:line="400" w:lineRule="exact"/>
        <w:rPr>
          <w:rFonts w:ascii="Gudea" w:hAnsi="Gudea"/>
          <w:sz w:val="32"/>
          <w:szCs w:val="32"/>
        </w:rPr>
      </w:pPr>
    </w:p>
    <w:p w14:paraId="73704FDF" w14:textId="5C7D8E01" w:rsidR="00056B15" w:rsidRDefault="00873F75" w:rsidP="007C5609">
      <w:pPr>
        <w:spacing w:line="400" w:lineRule="exact"/>
        <w:rPr>
          <w:rFonts w:ascii="DCH-Basisschrift" w:hAnsi="DCH-Basisschrift"/>
        </w:rPr>
      </w:pPr>
      <w:r w:rsidRPr="00526D9A">
        <w:rPr>
          <w:rFonts w:ascii="DCH-Basisschrift" w:hAnsi="DCH-Basisschrift"/>
        </w:rPr>
        <w:t>Lies das Infoblatt durch und notier dir die wichtigsten Fakten</w:t>
      </w:r>
      <w:r w:rsidR="00056B15" w:rsidRPr="00526D9A">
        <w:rPr>
          <w:rFonts w:ascii="DCH-Basisschrift" w:hAnsi="DCH-Basisschrift"/>
        </w:rPr>
        <w:t xml:space="preserve">. </w:t>
      </w:r>
    </w:p>
    <w:p w14:paraId="57BDB419" w14:textId="77777777" w:rsidR="007C5609" w:rsidRPr="007C5609" w:rsidRDefault="007C5609" w:rsidP="00623BB4">
      <w:pPr>
        <w:spacing w:line="360" w:lineRule="exact"/>
        <w:rPr>
          <w:rFonts w:ascii="DCH-Basisschrift" w:hAnsi="DCH-Basisschrift"/>
        </w:rPr>
      </w:pPr>
    </w:p>
    <w:p w14:paraId="1BEE3E6F" w14:textId="08A09CF6" w:rsidR="000F01CC" w:rsidRDefault="00BB5A17" w:rsidP="004D1544">
      <w:pPr>
        <w:spacing w:line="480" w:lineRule="auto"/>
        <w:rPr>
          <w:rFonts w:ascii="Gudea" w:hAnsi="Gudea"/>
          <w:sz w:val="32"/>
          <w:szCs w:val="32"/>
        </w:rPr>
      </w:pPr>
      <w:r>
        <w:rPr>
          <w:rFonts w:ascii="Gudea" w:hAnsi="Gude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4B2326E" wp14:editId="52C7DCDF">
                <wp:simplePos x="0" y="0"/>
                <wp:positionH relativeFrom="column">
                  <wp:posOffset>0</wp:posOffset>
                </wp:positionH>
                <wp:positionV relativeFrom="paragraph">
                  <wp:posOffset>254272</wp:posOffset>
                </wp:positionV>
                <wp:extent cx="5057775" cy="2045335"/>
                <wp:effectExtent l="0" t="0" r="28575" b="12065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7775" cy="2045335"/>
                          <a:chOff x="1131" y="5927"/>
                          <a:chExt cx="7965" cy="3221"/>
                        </a:xfrm>
                      </wpg:grpSpPr>
                      <wps:wsp>
                        <wps:cNvPr id="49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1131" y="5927"/>
                            <a:ext cx="7952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1144" y="6732"/>
                            <a:ext cx="7952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1131" y="7537"/>
                            <a:ext cx="7952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1144" y="8342"/>
                            <a:ext cx="7952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1144" y="9148"/>
                            <a:ext cx="7952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57490" id="Group 40" o:spid="_x0000_s1026" style="position:absolute;margin-left:0;margin-top:20pt;width:398.25pt;height:161.05pt;z-index:251673600" coordorigin="1131,5927" coordsize="7965,3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">
                <v:shape id="AutoShape 15" o:spid="_x0000_s1027" type="#_x0000_t32" style="position:absolute;left:1131;top:5927;width:79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" strokeweight="1pt"/>
                <v:shape id="AutoShape 16" o:spid="_x0000_s1028" type="#_x0000_t32" style="position:absolute;left:1144;top:6732;width:79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" strokeweight="1pt"/>
                <v:shape id="AutoShape 17" o:spid="_x0000_s1029" type="#_x0000_t32" style="position:absolute;left:1131;top:7537;width:79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" strokeweight="1pt"/>
                <v:shape id="AutoShape 18" o:spid="_x0000_s1030" type="#_x0000_t32" style="position:absolute;left:1144;top:8342;width:79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" strokeweight="1pt"/>
                <v:shape id="AutoShape 21" o:spid="_x0000_s1031" type="#_x0000_t32" style="position:absolute;left:1144;top:9148;width:79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" strokeweight="1pt"/>
              </v:group>
            </w:pict>
          </mc:Fallback>
        </mc:AlternateContent>
      </w:r>
    </w:p>
    <w:p w14:paraId="20BC285D" w14:textId="7E4542B0" w:rsidR="00BB5A17" w:rsidRDefault="00BB5A17" w:rsidP="004D1544">
      <w:pPr>
        <w:spacing w:line="480" w:lineRule="auto"/>
        <w:rPr>
          <w:rFonts w:ascii="Gudea" w:hAnsi="Gudea"/>
          <w:sz w:val="32"/>
          <w:szCs w:val="32"/>
        </w:rPr>
      </w:pPr>
    </w:p>
    <w:p w14:paraId="421C4E60" w14:textId="0F90EDB8" w:rsidR="00BB5A17" w:rsidRDefault="00BB5A17" w:rsidP="004D1544">
      <w:pPr>
        <w:spacing w:line="480" w:lineRule="auto"/>
        <w:rPr>
          <w:rFonts w:ascii="Gudea" w:hAnsi="Gudea"/>
          <w:sz w:val="32"/>
          <w:szCs w:val="32"/>
        </w:rPr>
      </w:pPr>
    </w:p>
    <w:p w14:paraId="45FC5401" w14:textId="6D5FCE35" w:rsidR="00BB5A17" w:rsidRDefault="00BB5A17" w:rsidP="004D1544">
      <w:pPr>
        <w:spacing w:line="480" w:lineRule="auto"/>
        <w:rPr>
          <w:rFonts w:ascii="Gudea" w:hAnsi="Gudea"/>
          <w:sz w:val="32"/>
          <w:szCs w:val="32"/>
        </w:rPr>
      </w:pPr>
    </w:p>
    <w:p w14:paraId="0F76C37D" w14:textId="755E8A5A" w:rsidR="00BB5A17" w:rsidRDefault="00BB5A17" w:rsidP="004D1544">
      <w:pPr>
        <w:spacing w:line="480" w:lineRule="auto"/>
        <w:rPr>
          <w:rFonts w:ascii="Gudea" w:hAnsi="Gudea"/>
          <w:sz w:val="32"/>
          <w:szCs w:val="32"/>
        </w:rPr>
      </w:pPr>
    </w:p>
    <w:p w14:paraId="46EE89C5" w14:textId="37E01B6D" w:rsidR="00BB5A17" w:rsidRDefault="00BB5A17" w:rsidP="004D1544">
      <w:pPr>
        <w:spacing w:line="480" w:lineRule="auto"/>
        <w:rPr>
          <w:rFonts w:ascii="Gudea" w:hAnsi="Gudea"/>
          <w:sz w:val="32"/>
          <w:szCs w:val="32"/>
        </w:rPr>
      </w:pPr>
    </w:p>
    <w:p w14:paraId="1DDDE834" w14:textId="2B88EF61" w:rsidR="000F01CC" w:rsidRPr="00056B15" w:rsidRDefault="00BB5A17" w:rsidP="004D1544">
      <w:pPr>
        <w:spacing w:line="480" w:lineRule="auto"/>
        <w:rPr>
          <w:rFonts w:ascii="DCH-Basisschrift" w:hAnsi="DCH-Basisschrift"/>
          <w:sz w:val="24"/>
          <w:szCs w:val="24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2AE03568" wp14:editId="7354F4E8">
                <wp:simplePos x="0" y="0"/>
                <wp:positionH relativeFrom="column">
                  <wp:posOffset>0</wp:posOffset>
                </wp:positionH>
                <wp:positionV relativeFrom="paragraph">
                  <wp:posOffset>104055</wp:posOffset>
                </wp:positionV>
                <wp:extent cx="5049520" cy="3074276"/>
                <wp:effectExtent l="0" t="0" r="36830" b="12065"/>
                <wp:wrapNone/>
                <wp:docPr id="54" name="Gruppieren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9520" cy="3074276"/>
                          <a:chOff x="0" y="0"/>
                          <a:chExt cx="5049520" cy="3074276"/>
                        </a:xfrm>
                      </wpg:grpSpPr>
                      <wps:wsp>
                        <wps:cNvPr id="55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0" y="504497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0" y="1024759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0" y="1529256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0" y="2033752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0" y="2554014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0" y="3074276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8DFC09" id="Gruppieren 54" o:spid="_x0000_s1026" style="position:absolute;margin-left:0;margin-top:8.2pt;width:397.6pt;height:242.05pt;z-index:251662848" coordsize="50495,30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">
                <v:shape id="AutoShape 32" o:spid="_x0000_s1027" type="#_x0000_t32" style="position:absolute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" strokeweight="1pt"/>
                <v:shape id="AutoShape 33" o:spid="_x0000_s1028" type="#_x0000_t32" style="position:absolute;top:5044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" strokeweight="1pt"/>
                <v:shape id="AutoShape 34" o:spid="_x0000_s1029" type="#_x0000_t32" style="position:absolute;top:1024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" strokeweight="1pt"/>
                <v:shape id="AutoShape 35" o:spid="_x0000_s1030" type="#_x0000_t32" style="position:absolute;top:15292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" strokeweight="1pt"/>
                <v:shape id="AutoShape 36" o:spid="_x0000_s1031" type="#_x0000_t32" style="position:absolute;top:2033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" strokeweight="1pt"/>
                <v:shape id="AutoShape 37" o:spid="_x0000_s1032" type="#_x0000_t32" style="position:absolute;top:25540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" strokeweight="1pt"/>
                <v:shape id="AutoShape 38" o:spid="_x0000_s1033" type="#_x0000_t32" style="position:absolute;top:30742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" strokeweight="1pt"/>
              </v:group>
            </w:pict>
          </mc:Fallback>
        </mc:AlternateContent>
      </w:r>
    </w:p>
    <w:sectPr w:rsidR="000F01CC" w:rsidRPr="00056B15" w:rsidSect="007C5609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3187" w:right="1134" w:bottom="567" w:left="1134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67FB38" w14:textId="77777777" w:rsidR="007C4835" w:rsidRDefault="007C4835" w:rsidP="00A76598">
      <w:r>
        <w:separator/>
      </w:r>
    </w:p>
  </w:endnote>
  <w:endnote w:type="continuationSeparator" w:id="0">
    <w:p w14:paraId="0FA53043" w14:textId="77777777" w:rsidR="007C4835" w:rsidRDefault="007C4835" w:rsidP="00A76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udea">
    <w:altName w:val="Times New Roman"/>
    <w:panose1 w:val="02000000000000000000"/>
    <w:charset w:val="00"/>
    <w:family w:val="auto"/>
    <w:pitch w:val="variable"/>
    <w:sig w:usb0="800000AF" w:usb1="4000206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CH-Basisschrift">
    <w:panose1 w:val="02000506020000020003"/>
    <w:charset w:val="00"/>
    <w:family w:val="modern"/>
    <w:notTrueType/>
    <w:pitch w:val="variable"/>
    <w:sig w:usb0="00000003" w:usb1="00000001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534B2" w14:textId="77777777" w:rsidR="00800B2B" w:rsidRDefault="00800B2B" w:rsidP="00800B2B">
    <w:pPr>
      <w:pStyle w:val="Fuzeil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5ECCB1" w14:textId="4A58C981" w:rsidR="003404CA" w:rsidRPr="00EE612F" w:rsidRDefault="006267A4" w:rsidP="00C76224">
    <w:pPr>
      <w:pStyle w:val="Fuzeile"/>
      <w:tabs>
        <w:tab w:val="clear" w:pos="4536"/>
        <w:tab w:val="left" w:pos="1134"/>
      </w:tabs>
      <w:jc w:val="right"/>
      <w:rPr>
        <w:rFonts w:ascii="Gudea" w:hAnsi="Gudea"/>
      </w:rPr>
    </w:pPr>
    <w:r>
      <w:rPr>
        <w:rFonts w:ascii="Gudea" w:hAnsi="Gudea"/>
        <w:sz w:val="18"/>
        <w:szCs w:val="18"/>
      </w:rPr>
      <w:t xml:space="preserve"> </w:t>
    </w:r>
    <w:proofErr w:type="spellStart"/>
    <w:r w:rsidR="00B05552">
      <w:rPr>
        <w:rFonts w:ascii="Gudea" w:hAnsi="Gudea"/>
        <w:sz w:val="18"/>
        <w:szCs w:val="18"/>
      </w:rPr>
      <w:t>SuS</w:t>
    </w:r>
    <w:proofErr w:type="spellEnd"/>
    <w:r w:rsidR="00B05552">
      <w:rPr>
        <w:rFonts w:ascii="Gudea" w:hAnsi="Gudea"/>
        <w:sz w:val="18"/>
        <w:szCs w:val="18"/>
      </w:rPr>
      <w:t xml:space="preserve"> </w:t>
    </w:r>
    <w:r w:rsidR="00B05552" w:rsidRPr="006267A4">
      <w:rPr>
        <w:rFonts w:ascii="Gudea" w:hAnsi="Gudea"/>
        <w:b/>
        <w:sz w:val="18"/>
        <w:szCs w:val="18"/>
      </w:rPr>
      <w:t>A</w:t>
    </w:r>
    <w:r w:rsidR="00D666FD">
      <w:rPr>
        <w:rFonts w:ascii="Gudea" w:hAnsi="Gudea"/>
        <w:b/>
        <w:sz w:val="18"/>
        <w:szCs w:val="18"/>
      </w:rPr>
      <w:t>4</w:t>
    </w:r>
    <w:r w:rsidR="00B05552">
      <w:rPr>
        <w:rFonts w:ascii="Gudea" w:hAnsi="Gudea"/>
        <w:sz w:val="18"/>
        <w:szCs w:val="18"/>
      </w:rPr>
      <w:t xml:space="preserve">  </w:t>
    </w:r>
    <w:r w:rsidR="00B36F4A" w:rsidRPr="00EE612F">
      <w:rPr>
        <w:rFonts w:ascii="Gudea" w:hAnsi="Gudea"/>
        <w:sz w:val="18"/>
        <w:szCs w:val="18"/>
      </w:rPr>
      <w:t xml:space="preserve">Seite </w:t>
    </w:r>
    <w:r w:rsidR="00B36F4A" w:rsidRPr="00EE612F">
      <w:rPr>
        <w:rFonts w:ascii="Gudea" w:hAnsi="Gudea"/>
        <w:sz w:val="18"/>
        <w:szCs w:val="18"/>
      </w:rPr>
      <w:fldChar w:fldCharType="begin"/>
    </w:r>
    <w:r w:rsidR="00B36F4A" w:rsidRPr="00EE612F">
      <w:rPr>
        <w:rFonts w:ascii="Gudea" w:hAnsi="Gudea"/>
        <w:sz w:val="18"/>
        <w:szCs w:val="18"/>
      </w:rPr>
      <w:instrText xml:space="preserve"> PAGE  \* Arabic  \* MERGEFORMAT </w:instrText>
    </w:r>
    <w:r w:rsidR="00B36F4A" w:rsidRPr="00EE612F">
      <w:rPr>
        <w:rFonts w:ascii="Gudea" w:hAnsi="Gudea"/>
        <w:sz w:val="18"/>
        <w:szCs w:val="18"/>
      </w:rPr>
      <w:fldChar w:fldCharType="separate"/>
    </w:r>
    <w:r w:rsidR="00BB5A17">
      <w:rPr>
        <w:rFonts w:ascii="Gudea" w:hAnsi="Gudea"/>
        <w:noProof/>
        <w:sz w:val="18"/>
        <w:szCs w:val="18"/>
      </w:rPr>
      <w:t>9</w:t>
    </w:r>
    <w:r w:rsidR="00B36F4A" w:rsidRPr="00EE612F">
      <w:rPr>
        <w:rFonts w:ascii="Gudea" w:hAnsi="Gudea"/>
        <w:sz w:val="18"/>
        <w:szCs w:val="18"/>
      </w:rPr>
      <w:fldChar w:fldCharType="end"/>
    </w:r>
    <w:r w:rsidR="00B36F4A" w:rsidRPr="00EE612F">
      <w:rPr>
        <w:rFonts w:ascii="Gudea" w:hAnsi="Gudea"/>
        <w:sz w:val="18"/>
        <w:szCs w:val="18"/>
      </w:rPr>
      <w:t>/</w:t>
    </w:r>
    <w:r w:rsidR="00BA27A4" w:rsidRPr="00EE612F">
      <w:rPr>
        <w:rFonts w:ascii="Gudea" w:hAnsi="Gudea"/>
        <w:sz w:val="18"/>
        <w:szCs w:val="18"/>
      </w:rPr>
      <w:fldChar w:fldCharType="begin"/>
    </w:r>
    <w:r w:rsidR="00BA27A4" w:rsidRPr="00EE612F">
      <w:rPr>
        <w:rFonts w:ascii="Gudea" w:hAnsi="Gudea"/>
        <w:sz w:val="18"/>
        <w:szCs w:val="18"/>
      </w:rPr>
      <w:instrText xml:space="preserve"> NUMPAGES   \* MERGEFORMAT </w:instrText>
    </w:r>
    <w:r w:rsidR="00BA27A4" w:rsidRPr="00EE612F">
      <w:rPr>
        <w:rFonts w:ascii="Gudea" w:hAnsi="Gudea"/>
        <w:sz w:val="18"/>
        <w:szCs w:val="18"/>
      </w:rPr>
      <w:fldChar w:fldCharType="separate"/>
    </w:r>
    <w:r w:rsidR="00BB5A17">
      <w:rPr>
        <w:rFonts w:ascii="Gudea" w:hAnsi="Gudea"/>
        <w:noProof/>
        <w:sz w:val="18"/>
        <w:szCs w:val="18"/>
      </w:rPr>
      <w:t>9</w:t>
    </w:r>
    <w:r w:rsidR="00BA27A4" w:rsidRPr="00EE612F">
      <w:rPr>
        <w:rFonts w:ascii="Gudea" w:hAnsi="Gudea"/>
        <w:noProof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DFF1FC" w14:textId="46A33C7B" w:rsidR="00C76224" w:rsidRPr="00EE612F" w:rsidRDefault="00C76224" w:rsidP="00C76224">
    <w:pPr>
      <w:pStyle w:val="Fuzeile"/>
      <w:tabs>
        <w:tab w:val="clear" w:pos="4536"/>
        <w:tab w:val="left" w:pos="1134"/>
      </w:tabs>
      <w:jc w:val="right"/>
      <w:rPr>
        <w:rFonts w:ascii="Gudea" w:hAnsi="Gudea"/>
        <w:sz w:val="18"/>
        <w:szCs w:val="18"/>
      </w:rPr>
    </w:pPr>
    <w:r w:rsidRPr="00EE612F">
      <w:rPr>
        <w:rFonts w:ascii="Gudea" w:hAnsi="Gudea"/>
        <w:sz w:val="18"/>
        <w:szCs w:val="18"/>
      </w:rPr>
      <w:t xml:space="preserve"> </w:t>
    </w:r>
    <w:proofErr w:type="spellStart"/>
    <w:r w:rsidR="00B05552">
      <w:rPr>
        <w:rFonts w:ascii="Gudea" w:hAnsi="Gudea"/>
        <w:sz w:val="18"/>
        <w:szCs w:val="18"/>
      </w:rPr>
      <w:t>SuS</w:t>
    </w:r>
    <w:proofErr w:type="spellEnd"/>
    <w:r w:rsidR="00B05552">
      <w:rPr>
        <w:rFonts w:ascii="Gudea" w:hAnsi="Gudea"/>
        <w:sz w:val="18"/>
        <w:szCs w:val="18"/>
      </w:rPr>
      <w:t xml:space="preserve"> </w:t>
    </w:r>
    <w:r w:rsidR="00B05552" w:rsidRPr="006267A4">
      <w:rPr>
        <w:rFonts w:ascii="Gudea" w:hAnsi="Gudea"/>
        <w:b/>
        <w:sz w:val="18"/>
        <w:szCs w:val="18"/>
      </w:rPr>
      <w:t>A</w:t>
    </w:r>
    <w:r w:rsidR="008C07B6">
      <w:rPr>
        <w:rFonts w:ascii="Gudea" w:hAnsi="Gudea"/>
        <w:b/>
        <w:sz w:val="18"/>
        <w:szCs w:val="18"/>
      </w:rPr>
      <w:t>4</w:t>
    </w:r>
    <w:r w:rsidR="00B05552">
      <w:rPr>
        <w:rFonts w:ascii="Gudea" w:hAnsi="Gudea"/>
        <w:sz w:val="18"/>
        <w:szCs w:val="18"/>
      </w:rPr>
      <w:t xml:space="preserve">  </w:t>
    </w:r>
    <w:r w:rsidRPr="00EE612F">
      <w:rPr>
        <w:rFonts w:ascii="Gudea" w:hAnsi="Gudea"/>
        <w:sz w:val="18"/>
        <w:szCs w:val="18"/>
      </w:rPr>
      <w:t xml:space="preserve">Seite </w:t>
    </w:r>
    <w:r w:rsidRPr="00EE612F">
      <w:rPr>
        <w:rFonts w:ascii="Gudea" w:hAnsi="Gudea"/>
        <w:sz w:val="18"/>
        <w:szCs w:val="18"/>
      </w:rPr>
      <w:fldChar w:fldCharType="begin"/>
    </w:r>
    <w:r w:rsidRPr="00EE612F">
      <w:rPr>
        <w:rFonts w:ascii="Gudea" w:hAnsi="Gudea"/>
        <w:sz w:val="18"/>
        <w:szCs w:val="18"/>
      </w:rPr>
      <w:instrText xml:space="preserve"> PAGE  \* Arabic  \* MERGEFORMAT </w:instrText>
    </w:r>
    <w:r w:rsidRPr="00EE612F">
      <w:rPr>
        <w:rFonts w:ascii="Gudea" w:hAnsi="Gudea"/>
        <w:sz w:val="18"/>
        <w:szCs w:val="18"/>
      </w:rPr>
      <w:fldChar w:fldCharType="separate"/>
    </w:r>
    <w:r w:rsidR="00BB5A17">
      <w:rPr>
        <w:rFonts w:ascii="Gudea" w:hAnsi="Gudea"/>
        <w:noProof/>
        <w:sz w:val="18"/>
        <w:szCs w:val="18"/>
      </w:rPr>
      <w:t>1</w:t>
    </w:r>
    <w:r w:rsidRPr="00EE612F">
      <w:rPr>
        <w:rFonts w:ascii="Gudea" w:hAnsi="Gudea"/>
        <w:sz w:val="18"/>
        <w:szCs w:val="18"/>
      </w:rPr>
      <w:fldChar w:fldCharType="end"/>
    </w:r>
    <w:r w:rsidRPr="00EE612F">
      <w:rPr>
        <w:rFonts w:ascii="Gudea" w:hAnsi="Gudea"/>
        <w:sz w:val="18"/>
        <w:szCs w:val="18"/>
      </w:rPr>
      <w:t>/</w:t>
    </w:r>
    <w:r w:rsidRPr="00EE612F">
      <w:rPr>
        <w:rFonts w:ascii="Gudea" w:hAnsi="Gudea"/>
        <w:sz w:val="18"/>
        <w:szCs w:val="18"/>
      </w:rPr>
      <w:fldChar w:fldCharType="begin"/>
    </w:r>
    <w:r w:rsidRPr="00EE612F">
      <w:rPr>
        <w:rFonts w:ascii="Gudea" w:hAnsi="Gudea"/>
        <w:sz w:val="18"/>
        <w:szCs w:val="18"/>
      </w:rPr>
      <w:instrText xml:space="preserve"> NUMPAGES   \* MERGEFORMAT </w:instrText>
    </w:r>
    <w:r w:rsidRPr="00EE612F">
      <w:rPr>
        <w:rFonts w:ascii="Gudea" w:hAnsi="Gudea"/>
        <w:sz w:val="18"/>
        <w:szCs w:val="18"/>
      </w:rPr>
      <w:fldChar w:fldCharType="separate"/>
    </w:r>
    <w:r w:rsidR="00BB5A17">
      <w:rPr>
        <w:rFonts w:ascii="Gudea" w:hAnsi="Gudea"/>
        <w:noProof/>
        <w:sz w:val="18"/>
        <w:szCs w:val="18"/>
      </w:rPr>
      <w:t>9</w:t>
    </w:r>
    <w:r w:rsidRPr="00EE612F">
      <w:rPr>
        <w:rFonts w:ascii="Gudea" w:hAnsi="Gudea"/>
        <w:noProof/>
        <w:sz w:val="18"/>
        <w:szCs w:val="18"/>
      </w:rPr>
      <w:fldChar w:fldCharType="end"/>
    </w:r>
    <w:r w:rsidRPr="00EE612F">
      <w:rPr>
        <w:rFonts w:ascii="Gudea" w:hAnsi="Gudea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8D4AF0" w14:textId="77777777" w:rsidR="007C4835" w:rsidRPr="00ED0D02" w:rsidRDefault="007C4835" w:rsidP="00ED0D02">
      <w:pPr>
        <w:pStyle w:val="Fuzeile"/>
      </w:pPr>
    </w:p>
  </w:footnote>
  <w:footnote w:type="continuationSeparator" w:id="0">
    <w:p w14:paraId="7DBCB590" w14:textId="77777777" w:rsidR="007C4835" w:rsidRDefault="007C4835" w:rsidP="00A765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B1DFBF" w14:textId="5D445C1A" w:rsidR="00D1286D" w:rsidRPr="00EE2559" w:rsidRDefault="001810E2" w:rsidP="00D1286D">
    <w:pPr>
      <w:pStyle w:val="Textkrper"/>
      <w:spacing w:line="480" w:lineRule="auto"/>
      <w:jc w:val="right"/>
      <w:rPr>
        <w:lang w:val="de-CH"/>
      </w:rPr>
    </w:pPr>
    <w:r>
      <w:rPr>
        <w:noProof/>
        <w:lang w:val="de-CH" w:eastAsia="de-CH"/>
      </w:rPr>
      <mc:AlternateContent>
        <mc:Choice Requires="wpg">
          <w:drawing>
            <wp:anchor distT="0" distB="0" distL="114300" distR="114300" simplePos="0" relativeHeight="251691520" behindDoc="0" locked="0" layoutInCell="1" allowOverlap="1" wp14:anchorId="16EDE72F" wp14:editId="27B73AE2">
              <wp:simplePos x="0" y="0"/>
              <wp:positionH relativeFrom="column">
                <wp:posOffset>-648335</wp:posOffset>
              </wp:positionH>
              <wp:positionV relativeFrom="paragraph">
                <wp:posOffset>-363855</wp:posOffset>
              </wp:positionV>
              <wp:extent cx="1382400" cy="1094400"/>
              <wp:effectExtent l="0" t="0" r="0" b="0"/>
              <wp:wrapNone/>
              <wp:docPr id="5" name="Gruppieren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82400" cy="1094400"/>
                        <a:chOff x="0" y="0"/>
                        <a:chExt cx="1381125" cy="1095375"/>
                      </a:xfrm>
                    </wpg:grpSpPr>
                    <pic:pic xmlns:pic="http://schemas.openxmlformats.org/drawingml/2006/picture">
                      <pic:nvPicPr>
                        <pic:cNvPr id="31" name="Picture 3" descr="C:\Users\chrigu13\AppData\Local\Microsoft\Windows\INetCache\Content.Word\Storch-Logo-Bild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76225"/>
                          <a:ext cx="69024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88" name="Rechteck 17"/>
                      <wps:cNvSpPr/>
                      <wps:spPr>
                        <a:xfrm>
                          <a:off x="0" y="0"/>
                          <a:ext cx="138112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0F8D8B" id="Gruppieren 5" o:spid="_x0000_s1026" style="position:absolute;margin-left:-51.05pt;margin-top:-28.65pt;width:108.85pt;height:86.15pt;z-index:251691520;mso-width-relative:margin;mso-height-relative:margin" coordsize="13811,10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EsAAAAAQACASwAAAABAAI4&#10;QklNBCYAAAAAAA4AAAAAAAAAAAAAP4AAADhCSU0D8gAAAAAACgAA////////AAA4QklNBA0AAAAA&#10;AAQAAABa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BJwAAAABSZ2h0bG9uZwAAASc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/+L/4klDQ19QUk9GSUxFAAYK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/////////////////////////////////////////9t7y////&#10;//////////////////////////////////////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uX3////////&#10;///////////////////////////////6tJSw9v/////////////////////////////////////m&#10;l2+S4f/////////////////////////////////////5s5Sv9f//////////////////////////&#10;////////////+eT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wabK&#10;//////////////////////////////////////+4elB/0f//////////////////////////////&#10;/////+KWTQNYuv///////////////////////////////////9GNaUpxx///////////////////&#10;//////////////////HRvJiy7f///////////////////////////////////////+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z7+7u7/X8//////////////////////////////////Ov&#10;m5qbnqWuurzE1Ob///////////////////////////eXVExPVFtlboCXwOf/////////////////&#10;//////////+uVAAbNlJwjKvL9v/////////////////////////////Kaz9jf5283vz/////////&#10;///////////////////////nmYOsyOf/////////////////////////////////////28z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OBAEAAhEDEQQA&#10;AD8A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5619;top:2762;width:6903;height:6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">
                <v:imagedata r:id="rId2" o:title="Storch-Logo-Bild"/>
              </v:shape>
              <v:rect id="Rechteck 17" o:spid="_x0000_s1028" style="position:absolute;width:13811;height:10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" filled="f" stroked="f" strokeweight="2pt"/>
            </v:group>
          </w:pict>
        </mc:Fallback>
      </mc:AlternateContent>
    </w:r>
    <w:r w:rsidR="00B57F9E" w:rsidRPr="00B57F9E"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89472" behindDoc="0" locked="0" layoutInCell="1" allowOverlap="1" wp14:anchorId="6261DA5C" wp14:editId="1E5A630C">
              <wp:simplePos x="0" y="0"/>
              <wp:positionH relativeFrom="column">
                <wp:posOffset>-714375</wp:posOffset>
              </wp:positionH>
              <wp:positionV relativeFrom="paragraph">
                <wp:posOffset>-434340</wp:posOffset>
              </wp:positionV>
              <wp:extent cx="318770" cy="223520"/>
              <wp:effectExtent l="0" t="0" r="5080" b="508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8770" cy="2235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A609E25" id="Rechteck 1" o:spid="_x0000_s1026" style="position:absolute;margin-left:-56.25pt;margin-top:-34.2pt;width:25.1pt;height:17.6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" fillcolor="white [3212]" stroked="f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5CFD44" w14:textId="77777777" w:rsidR="00732E76" w:rsidRPr="00732E76" w:rsidRDefault="00B05552" w:rsidP="009B4AE7">
    <w:pPr>
      <w:pStyle w:val="Textkrper"/>
      <w:spacing w:line="480" w:lineRule="auto"/>
      <w:jc w:val="right"/>
    </w:pPr>
    <w:r w:rsidRPr="0087739B"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5720" distB="45720" distL="114300" distR="114300" simplePos="0" relativeHeight="251682304" behindDoc="0" locked="0" layoutInCell="1" allowOverlap="1" wp14:anchorId="35C71277" wp14:editId="6A4CF202">
              <wp:simplePos x="0" y="0"/>
              <wp:positionH relativeFrom="column">
                <wp:posOffset>4475350</wp:posOffset>
              </wp:positionH>
              <wp:positionV relativeFrom="paragraph">
                <wp:posOffset>83820</wp:posOffset>
              </wp:positionV>
              <wp:extent cx="2028825" cy="285750"/>
              <wp:effectExtent l="0" t="0" r="0" b="0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8825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9BD7FB" w14:textId="39E5A546" w:rsidR="00B05552" w:rsidRPr="00246D60" w:rsidRDefault="00B05552" w:rsidP="004A7031">
                          <w:pPr>
                            <w:spacing w:line="24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21"/>
                              <w:szCs w:val="21"/>
                            </w:rPr>
                            <w:t>Su</w:t>
                          </w:r>
                          <w:r w:rsidR="00C876F9">
                            <w:rPr>
                              <w:b/>
                              <w:sz w:val="21"/>
                              <w:szCs w:val="21"/>
                            </w:rPr>
                            <w:t>S</w:t>
                          </w:r>
                          <w:proofErr w:type="spellEnd"/>
                          <w:r>
                            <w:rPr>
                              <w:b/>
                              <w:sz w:val="21"/>
                              <w:szCs w:val="21"/>
                            </w:rPr>
                            <w:t xml:space="preserve"> A</w:t>
                          </w:r>
                          <w:r w:rsidR="005208C4">
                            <w:rPr>
                              <w:b/>
                              <w:sz w:val="21"/>
                              <w:szCs w:val="21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C7127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2.4pt;margin-top:6.6pt;width:159.75pt;height:22.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" filled="f" stroked="f">
              <v:textbox>
                <w:txbxContent>
                  <w:p w14:paraId="679BD7FB" w14:textId="39E5A546" w:rsidR="00B05552" w:rsidRPr="00246D60" w:rsidRDefault="00B05552" w:rsidP="004A7031">
                    <w:pPr>
                      <w:spacing w:line="24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  <w:proofErr w:type="spellStart"/>
                    <w:r>
                      <w:rPr>
                        <w:b/>
                        <w:sz w:val="21"/>
                        <w:szCs w:val="21"/>
                      </w:rPr>
                      <w:t>Su</w:t>
                    </w:r>
                    <w:r w:rsidR="00C876F9">
                      <w:rPr>
                        <w:b/>
                        <w:sz w:val="21"/>
                        <w:szCs w:val="21"/>
                      </w:rPr>
                      <w:t>S</w:t>
                    </w:r>
                    <w:proofErr w:type="spellEnd"/>
                    <w:r>
                      <w:rPr>
                        <w:b/>
                        <w:sz w:val="21"/>
                        <w:szCs w:val="21"/>
                      </w:rPr>
                      <w:t xml:space="preserve"> A</w:t>
                    </w:r>
                    <w:r w:rsidR="005208C4">
                      <w:rPr>
                        <w:b/>
                        <w:sz w:val="21"/>
                        <w:szCs w:val="21"/>
                      </w:rPr>
                      <w:t>4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C7811">
      <w:rPr>
        <w:rFonts w:ascii="DCH-Basisschrift" w:hAnsi="DCH-Basisschrift"/>
        <w:noProof/>
        <w:sz w:val="24"/>
        <w:szCs w:val="24"/>
        <w:lang w:val="de-CH" w:eastAsia="de-CH"/>
      </w:rPr>
      <w:drawing>
        <wp:anchor distT="0" distB="0" distL="114300" distR="114300" simplePos="0" relativeHeight="251663872" behindDoc="0" locked="0" layoutInCell="1" allowOverlap="1" wp14:anchorId="1F901E33" wp14:editId="76E35946">
          <wp:simplePos x="0" y="0"/>
          <wp:positionH relativeFrom="column">
            <wp:posOffset>-218440</wp:posOffset>
          </wp:positionH>
          <wp:positionV relativeFrom="paragraph">
            <wp:posOffset>-183515</wp:posOffset>
          </wp:positionV>
          <wp:extent cx="812800" cy="812800"/>
          <wp:effectExtent l="0" t="0" r="6350" b="6350"/>
          <wp:wrapNone/>
          <wp:docPr id="41" name="Picture 4" descr="C:\Users\chrigu13\AppData\Local\Microsoft\Windows\INetCache\Content.Word\Storch-Logo-Bi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rigu13\AppData\Local\Microsoft\Windows\INetCache\Content.Word\Storch-Logo-Bil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8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6D60" w:rsidRPr="0087739B"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0AE4CEF7" wp14:editId="06E48904">
              <wp:simplePos x="0" y="0"/>
              <wp:positionH relativeFrom="column">
                <wp:posOffset>4493260</wp:posOffset>
              </wp:positionH>
              <wp:positionV relativeFrom="paragraph">
                <wp:posOffset>-151765</wp:posOffset>
              </wp:positionV>
              <wp:extent cx="2028825" cy="241300"/>
              <wp:effectExtent l="0" t="0" r="0" b="63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8825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E37FA3" w14:textId="77777777" w:rsidR="0087739B" w:rsidRPr="00246D60" w:rsidRDefault="00246D60" w:rsidP="00246D60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246D60">
                            <w:rPr>
                              <w:sz w:val="18"/>
                              <w:szCs w:val="18"/>
                            </w:rPr>
                            <w:t>DE</w:t>
                          </w:r>
                        </w:p>
                        <w:p w14:paraId="65A4699A" w14:textId="77777777" w:rsidR="00246D60" w:rsidRPr="00246D60" w:rsidRDefault="00246D60" w:rsidP="00246D60">
                          <w:pPr>
                            <w:spacing w:line="38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E4CEF7" id="_x0000_s1031" type="#_x0000_t202" style="position:absolute;left:0;text-align:left;margin-left:353.8pt;margin-top:-11.95pt;width:159.75pt;height:19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" filled="f" stroked="f">
              <v:textbox>
                <w:txbxContent>
                  <w:p w14:paraId="4FE37FA3" w14:textId="77777777" w:rsidR="0087739B" w:rsidRPr="00246D60" w:rsidRDefault="00246D60" w:rsidP="00246D60">
                    <w:pPr>
                      <w:jc w:val="right"/>
                      <w:rPr>
                        <w:sz w:val="18"/>
                        <w:szCs w:val="18"/>
                      </w:rPr>
                    </w:pPr>
                    <w:r w:rsidRPr="00246D60">
                      <w:rPr>
                        <w:sz w:val="18"/>
                        <w:szCs w:val="18"/>
                      </w:rPr>
                      <w:t>DE</w:t>
                    </w:r>
                  </w:p>
                  <w:p w14:paraId="65A4699A" w14:textId="77777777" w:rsidR="00246D60" w:rsidRPr="00246D60" w:rsidRDefault="00246D60" w:rsidP="00246D60">
                    <w:pPr>
                      <w:spacing w:line="38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7D6CCD8D" w14:textId="77777777" w:rsidR="00492800" w:rsidRDefault="00246D60" w:rsidP="002244F1">
    <w:pPr>
      <w:pStyle w:val="Textkrper"/>
      <w:spacing w:line="360" w:lineRule="auto"/>
      <w:ind w:firstLine="658"/>
      <w:jc w:val="right"/>
      <w:rPr>
        <w:lang w:val="de-CH"/>
      </w:rPr>
    </w:pPr>
    <w:r w:rsidRPr="0087739B"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5720" distB="45720" distL="114300" distR="114300" simplePos="0" relativeHeight="251668992" behindDoc="0" locked="0" layoutInCell="1" allowOverlap="1" wp14:anchorId="0869032C" wp14:editId="3FAB629C">
              <wp:simplePos x="0" y="0"/>
              <wp:positionH relativeFrom="column">
                <wp:posOffset>4474210</wp:posOffset>
              </wp:positionH>
              <wp:positionV relativeFrom="paragraph">
                <wp:posOffset>67310</wp:posOffset>
              </wp:positionV>
              <wp:extent cx="2047875" cy="273050"/>
              <wp:effectExtent l="0" t="0" r="0" b="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03AC85" w14:textId="77777777" w:rsidR="00246D60" w:rsidRPr="00246D60" w:rsidRDefault="00246D60" w:rsidP="00246D60">
                          <w:pPr>
                            <w:spacing w:line="18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Auftrag</w:t>
                          </w:r>
                        </w:p>
                        <w:p w14:paraId="42FE5CBB" w14:textId="77777777" w:rsidR="00246D60" w:rsidRPr="00246D60" w:rsidRDefault="00246D60" w:rsidP="00246D60">
                          <w:pPr>
                            <w:spacing w:line="20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69032C" id="_x0000_s1032" type="#_x0000_t202" style="position:absolute;left:0;text-align:left;margin-left:352.3pt;margin-top:5.3pt;width:161.25pt;height:21.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" filled="f" stroked="f">
              <v:textbox>
                <w:txbxContent>
                  <w:p w14:paraId="5703AC85" w14:textId="77777777" w:rsidR="00246D60" w:rsidRPr="00246D60" w:rsidRDefault="00246D60" w:rsidP="00246D60">
                    <w:pPr>
                      <w:spacing w:line="18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sz w:val="18"/>
                        <w:szCs w:val="18"/>
                      </w:rPr>
                      <w:t>Auftrag</w:t>
                    </w:r>
                  </w:p>
                  <w:p w14:paraId="42FE5CBB" w14:textId="77777777" w:rsidR="00246D60" w:rsidRPr="00246D60" w:rsidRDefault="00246D60" w:rsidP="00246D60">
                    <w:pPr>
                      <w:spacing w:line="20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2CF2DA48" wp14:editId="7BACCD4D">
              <wp:simplePos x="0" y="0"/>
              <wp:positionH relativeFrom="column">
                <wp:posOffset>4499610</wp:posOffset>
              </wp:positionH>
              <wp:positionV relativeFrom="paragraph">
                <wp:posOffset>41910</wp:posOffset>
              </wp:positionV>
              <wp:extent cx="1917700" cy="0"/>
              <wp:effectExtent l="0" t="0" r="25400" b="1905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17700" cy="0"/>
                      </a:xfrm>
                      <a:prstGeom prst="line">
                        <a:avLst/>
                      </a:prstGeom>
                      <a:ln>
                        <a:solidFill>
                          <a:srgbClr val="009DE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31DCB94" id="Straight Connector 12" o:spid="_x0000_s1026" style="position:absolute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3pt,3.3pt" to="505.3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" strokecolor="#009de4"/>
          </w:pict>
        </mc:Fallback>
      </mc:AlternateContent>
    </w:r>
  </w:p>
  <w:p w14:paraId="52168EBC" w14:textId="77777777" w:rsidR="00732E76" w:rsidRPr="00EE2559" w:rsidRDefault="00246D60" w:rsidP="00732E76">
    <w:pPr>
      <w:pStyle w:val="Textkrper"/>
      <w:rPr>
        <w:sz w:val="20"/>
        <w:lang w:val="de-CH"/>
      </w:rPr>
    </w:pPr>
    <w:r w:rsidRPr="0087739B"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5720" distB="45720" distL="114300" distR="114300" simplePos="0" relativeHeight="251673088" behindDoc="0" locked="0" layoutInCell="1" allowOverlap="1" wp14:anchorId="2F4CF850" wp14:editId="36DED9EC">
              <wp:simplePos x="0" y="0"/>
              <wp:positionH relativeFrom="column">
                <wp:posOffset>4474210</wp:posOffset>
              </wp:positionH>
              <wp:positionV relativeFrom="paragraph">
                <wp:posOffset>90170</wp:posOffset>
              </wp:positionV>
              <wp:extent cx="2047875" cy="298450"/>
              <wp:effectExtent l="0" t="0" r="0" b="6350"/>
              <wp:wrapSquare wrapText="bothSides"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298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D9446C" w14:textId="77777777" w:rsidR="00246D60" w:rsidRPr="00246D60" w:rsidRDefault="00BB0EA0" w:rsidP="00246D60">
                          <w:pPr>
                            <w:spacing w:line="18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Zyklus 2a, Zyklus 2b</w:t>
                          </w:r>
                        </w:p>
                        <w:p w14:paraId="112292E4" w14:textId="77777777" w:rsidR="00246D60" w:rsidRPr="00246D60" w:rsidRDefault="00246D60" w:rsidP="00246D60">
                          <w:pPr>
                            <w:spacing w:line="20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4CF850" id="_x0000_s1033" type="#_x0000_t202" style="position:absolute;margin-left:352.3pt;margin-top:7.1pt;width:161.25pt;height:23.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" filled="f" stroked="f">
              <v:textbox>
                <w:txbxContent>
                  <w:p w14:paraId="13D9446C" w14:textId="77777777" w:rsidR="00246D60" w:rsidRPr="00246D60" w:rsidRDefault="00BB0EA0" w:rsidP="00246D60">
                    <w:pPr>
                      <w:spacing w:line="18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sz w:val="18"/>
                        <w:szCs w:val="18"/>
                      </w:rPr>
                      <w:t>Zyklus 2a, Zyklus 2b</w:t>
                    </w:r>
                  </w:p>
                  <w:p w14:paraId="112292E4" w14:textId="77777777" w:rsidR="00246D60" w:rsidRPr="00246D60" w:rsidRDefault="00246D60" w:rsidP="00246D60">
                    <w:pPr>
                      <w:spacing w:line="20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1E5B09CE" wp14:editId="2593D9DC">
              <wp:simplePos x="0" y="0"/>
              <wp:positionH relativeFrom="column">
                <wp:posOffset>4493260</wp:posOffset>
              </wp:positionH>
              <wp:positionV relativeFrom="paragraph">
                <wp:posOffset>58420</wp:posOffset>
              </wp:positionV>
              <wp:extent cx="1917700" cy="0"/>
              <wp:effectExtent l="0" t="0" r="25400" b="1905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17700" cy="0"/>
                      </a:xfrm>
                      <a:prstGeom prst="line">
                        <a:avLst/>
                      </a:prstGeom>
                      <a:ln>
                        <a:solidFill>
                          <a:srgbClr val="009DE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7ECA0C6" id="Straight Connector 13" o:spid="_x0000_s1026" style="position:absolute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8pt,4.6pt" to="504.8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" strokecolor="#009de4"/>
          </w:pict>
        </mc:Fallback>
      </mc:AlternateContent>
    </w:r>
  </w:p>
  <w:p w14:paraId="466EAD85" w14:textId="77777777" w:rsidR="00437505" w:rsidRPr="00341EE5" w:rsidRDefault="00246D60" w:rsidP="00341EE5">
    <w:pPr>
      <w:pStyle w:val="Kopfzeile"/>
      <w:tabs>
        <w:tab w:val="clear" w:pos="9072"/>
        <w:tab w:val="right" w:pos="9360"/>
      </w:tabs>
      <w:rPr>
        <w:i/>
        <w:color w:val="808080" w:themeColor="background1" w:themeShade="80"/>
        <w:sz w:val="20"/>
        <w:szCs w:val="20"/>
      </w:rPr>
    </w:pPr>
    <w:r>
      <w:rPr>
        <w:i/>
        <w:noProof/>
        <w:color w:val="808080" w:themeColor="background1" w:themeShade="80"/>
        <w:sz w:val="20"/>
        <w:szCs w:val="20"/>
        <w:lang w:eastAsia="de-CH"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3419A557" wp14:editId="56E8BAF8">
              <wp:simplePos x="0" y="0"/>
              <wp:positionH relativeFrom="column">
                <wp:posOffset>4493260</wp:posOffset>
              </wp:positionH>
              <wp:positionV relativeFrom="paragraph">
                <wp:posOffset>130175</wp:posOffset>
              </wp:positionV>
              <wp:extent cx="1917700" cy="0"/>
              <wp:effectExtent l="0" t="0" r="25400" b="19050"/>
              <wp:wrapNone/>
              <wp:docPr id="16" name="Straight Connecto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17700" cy="0"/>
                      </a:xfrm>
                      <a:prstGeom prst="line">
                        <a:avLst/>
                      </a:prstGeom>
                      <a:ln>
                        <a:solidFill>
                          <a:srgbClr val="009DE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FAC642E" id="Straight Connector 16" o:spid="_x0000_s1026" style="position:absolute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8pt,10.25pt" to="504.8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" strokecolor="#009de4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FEF468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B184C4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5C1623E6"/>
    <w:lvl w:ilvl="0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6CCC4272"/>
    <w:lvl w:ilvl="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63C6400C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6D7B89"/>
    <w:multiLevelType w:val="hybridMultilevel"/>
    <w:tmpl w:val="58FC1CDE"/>
    <w:lvl w:ilvl="0" w:tplc="BA164EB8">
      <w:start w:val="1"/>
      <w:numFmt w:val="bullet"/>
      <w:lvlText w:val=""/>
      <w:lvlJc w:val="left"/>
      <w:pPr>
        <w:ind w:left="567" w:hanging="56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10192E"/>
    <w:multiLevelType w:val="multilevel"/>
    <w:tmpl w:val="DA1CEF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1B73F88"/>
    <w:multiLevelType w:val="hybridMultilevel"/>
    <w:tmpl w:val="12407AA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3E027FD"/>
    <w:multiLevelType w:val="hybridMultilevel"/>
    <w:tmpl w:val="8A70520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5285401"/>
    <w:multiLevelType w:val="hybridMultilevel"/>
    <w:tmpl w:val="CD141F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5D4ECB"/>
    <w:multiLevelType w:val="multilevel"/>
    <w:tmpl w:val="4DC03B84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226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928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778" w:hanging="2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29" w:hanging="227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4479" w:hanging="226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330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6180" w:hanging="226"/>
      </w:pPr>
      <w:rPr>
        <w:rFonts w:hint="default"/>
      </w:rPr>
    </w:lvl>
    <w:lvl w:ilvl="8">
      <w:start w:val="1"/>
      <w:numFmt w:val="lowerLetter"/>
      <w:lvlText w:val="%9)"/>
      <w:lvlJc w:val="right"/>
      <w:pPr>
        <w:tabs>
          <w:tab w:val="num" w:pos="6804"/>
        </w:tabs>
        <w:ind w:left="7031" w:hanging="227"/>
      </w:pPr>
      <w:rPr>
        <w:rFonts w:hint="default"/>
      </w:rPr>
    </w:lvl>
  </w:abstractNum>
  <w:abstractNum w:abstractNumId="11" w15:restartNumberingAfterBreak="0">
    <w:nsid w:val="16AD16C2"/>
    <w:multiLevelType w:val="hybridMultilevel"/>
    <w:tmpl w:val="1C38124C"/>
    <w:lvl w:ilvl="0" w:tplc="FEA46EFC">
      <w:numFmt w:val="bullet"/>
      <w:lvlText w:val="•"/>
      <w:lvlJc w:val="left"/>
      <w:pPr>
        <w:ind w:left="360" w:hanging="360"/>
      </w:pPr>
      <w:rPr>
        <w:rFonts w:ascii="Gudea" w:eastAsiaTheme="minorHAnsi" w:hAnsi="Gudea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8B50E91"/>
    <w:multiLevelType w:val="hybridMultilevel"/>
    <w:tmpl w:val="92D6ACC4"/>
    <w:lvl w:ilvl="0" w:tplc="F566D2AC">
      <w:start w:val="20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0CB3861"/>
    <w:multiLevelType w:val="hybridMultilevel"/>
    <w:tmpl w:val="4DF28ED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1864636"/>
    <w:multiLevelType w:val="hybridMultilevel"/>
    <w:tmpl w:val="B34A97A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C0183D"/>
    <w:multiLevelType w:val="multilevel"/>
    <w:tmpl w:val="08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2B2E4FEE"/>
    <w:multiLevelType w:val="hybridMultilevel"/>
    <w:tmpl w:val="92A0889E"/>
    <w:lvl w:ilvl="0" w:tplc="0C800894">
      <w:start w:val="1"/>
      <w:numFmt w:val="decimal"/>
      <w:lvlText w:val="%1."/>
      <w:lvlJc w:val="left"/>
      <w:pPr>
        <w:ind w:left="720" w:hanging="360"/>
      </w:pPr>
    </w:lvl>
    <w:lvl w:ilvl="1" w:tplc="0807000F">
      <w:start w:val="1"/>
      <w:numFmt w:val="decimal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326A66"/>
    <w:multiLevelType w:val="hybridMultilevel"/>
    <w:tmpl w:val="50288A98"/>
    <w:lvl w:ilvl="0" w:tplc="3708AE68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563B84"/>
    <w:multiLevelType w:val="hybridMultilevel"/>
    <w:tmpl w:val="EF16D3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C97BD5"/>
    <w:multiLevelType w:val="hybridMultilevel"/>
    <w:tmpl w:val="F1086FC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6D250FC"/>
    <w:multiLevelType w:val="hybridMultilevel"/>
    <w:tmpl w:val="2526857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0680BA2"/>
    <w:multiLevelType w:val="hybridMultilevel"/>
    <w:tmpl w:val="EDFC645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55D5559"/>
    <w:multiLevelType w:val="hybridMultilevel"/>
    <w:tmpl w:val="1F4E484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962687F"/>
    <w:multiLevelType w:val="multilevel"/>
    <w:tmpl w:val="4DC03B84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226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928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778" w:hanging="2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29" w:hanging="227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4479" w:hanging="226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330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6180" w:hanging="226"/>
      </w:pPr>
      <w:rPr>
        <w:rFonts w:hint="default"/>
      </w:rPr>
    </w:lvl>
    <w:lvl w:ilvl="8">
      <w:start w:val="1"/>
      <w:numFmt w:val="lowerLetter"/>
      <w:lvlText w:val="%9)"/>
      <w:lvlJc w:val="right"/>
      <w:pPr>
        <w:tabs>
          <w:tab w:val="num" w:pos="6804"/>
        </w:tabs>
        <w:ind w:left="7031" w:hanging="227"/>
      </w:pPr>
      <w:rPr>
        <w:rFonts w:hint="default"/>
      </w:rPr>
    </w:lvl>
  </w:abstractNum>
  <w:abstractNum w:abstractNumId="24" w15:restartNumberingAfterBreak="0">
    <w:nsid w:val="4AC4163C"/>
    <w:multiLevelType w:val="hybridMultilevel"/>
    <w:tmpl w:val="853E108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E02712E"/>
    <w:multiLevelType w:val="multilevel"/>
    <w:tmpl w:val="506826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E7D487C"/>
    <w:multiLevelType w:val="multilevel"/>
    <w:tmpl w:val="5BBEFE14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4F8E47DC"/>
    <w:multiLevelType w:val="hybridMultilevel"/>
    <w:tmpl w:val="05FCDA06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1F44949"/>
    <w:multiLevelType w:val="hybridMultilevel"/>
    <w:tmpl w:val="F6385F22"/>
    <w:lvl w:ilvl="0" w:tplc="38BA8D38">
      <w:start w:val="1"/>
      <w:numFmt w:val="bullet"/>
      <w:pStyle w:val="Listenabsatz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040CC0"/>
    <w:multiLevelType w:val="hybridMultilevel"/>
    <w:tmpl w:val="826AC20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83D5A55"/>
    <w:multiLevelType w:val="hybridMultilevel"/>
    <w:tmpl w:val="88C8FB2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90A15AB"/>
    <w:multiLevelType w:val="multilevel"/>
    <w:tmpl w:val="75384DEA"/>
    <w:styleLink w:val="FHNWAufzhlung"/>
    <w:lvl w:ilvl="0">
      <w:start w:val="1"/>
      <w:numFmt w:val="bullet"/>
      <w:lvlText w:val="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851"/>
        </w:tabs>
        <w:ind w:left="1077" w:hanging="226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701"/>
        </w:tabs>
        <w:ind w:left="1928" w:hanging="22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27783"/>
        </w:tabs>
        <w:ind w:left="2778" w:hanging="226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3402"/>
        </w:tabs>
        <w:ind w:left="3629" w:hanging="227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4253"/>
        </w:tabs>
        <w:ind w:left="4479" w:hanging="226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5103"/>
        </w:tabs>
        <w:ind w:left="5330" w:hanging="227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5954"/>
        </w:tabs>
        <w:ind w:left="6180" w:hanging="226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6804"/>
        </w:tabs>
        <w:ind w:left="7031" w:hanging="227"/>
      </w:pPr>
      <w:rPr>
        <w:rFonts w:ascii="Symbol" w:hAnsi="Symbol" w:hint="default"/>
      </w:rPr>
    </w:lvl>
  </w:abstractNum>
  <w:abstractNum w:abstractNumId="32" w15:restartNumberingAfterBreak="0">
    <w:nsid w:val="6A8662D4"/>
    <w:multiLevelType w:val="multilevel"/>
    <w:tmpl w:val="75384DEA"/>
    <w:numStyleLink w:val="FHNWAufzhlung"/>
  </w:abstractNum>
  <w:abstractNum w:abstractNumId="33" w15:restartNumberingAfterBreak="0">
    <w:nsid w:val="70C9118D"/>
    <w:multiLevelType w:val="hybridMultilevel"/>
    <w:tmpl w:val="29C4984E"/>
    <w:lvl w:ilvl="0" w:tplc="A956B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0066E7"/>
    <w:multiLevelType w:val="hybridMultilevel"/>
    <w:tmpl w:val="9CEA37D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128597C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36" w15:restartNumberingAfterBreak="0">
    <w:nsid w:val="73391B91"/>
    <w:multiLevelType w:val="hybridMultilevel"/>
    <w:tmpl w:val="915E50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D22B30"/>
    <w:multiLevelType w:val="hybridMultilevel"/>
    <w:tmpl w:val="C834F8D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91F731A"/>
    <w:multiLevelType w:val="hybridMultilevel"/>
    <w:tmpl w:val="17AC6A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8F3020"/>
    <w:multiLevelType w:val="hybridMultilevel"/>
    <w:tmpl w:val="D8F4A15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9F0B82"/>
    <w:multiLevelType w:val="multilevel"/>
    <w:tmpl w:val="AE48AF8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3.%2"/>
      <w:lvlJc w:val="left"/>
      <w:pPr>
        <w:tabs>
          <w:tab w:val="num" w:pos="1627"/>
        </w:tabs>
        <w:ind w:left="567" w:hanging="567"/>
      </w:pPr>
      <w:rPr>
        <w:rFonts w:hint="default"/>
      </w:rPr>
    </w:lvl>
    <w:lvl w:ilvl="3">
      <w:start w:val="1"/>
      <w:numFmt w:val="decimal"/>
      <w:lvlText w:val="%3.%2.%1.%4"/>
      <w:lvlJc w:val="left"/>
      <w:pPr>
        <w:tabs>
          <w:tab w:val="num" w:pos="1987"/>
        </w:tabs>
        <w:ind w:left="56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1" w15:restartNumberingAfterBreak="0">
    <w:nsid w:val="7B6B095B"/>
    <w:multiLevelType w:val="hybridMultilevel"/>
    <w:tmpl w:val="36E08D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7D4B92"/>
    <w:multiLevelType w:val="multilevel"/>
    <w:tmpl w:val="75384DEA"/>
    <w:numStyleLink w:val="FHNWAufzhlung"/>
  </w:abstractNum>
  <w:num w:numId="1">
    <w:abstractNumId w:val="4"/>
  </w:num>
  <w:num w:numId="2">
    <w:abstractNumId w:val="28"/>
  </w:num>
  <w:num w:numId="3">
    <w:abstractNumId w:val="33"/>
  </w:num>
  <w:num w:numId="4">
    <w:abstractNumId w:val="3"/>
  </w:num>
  <w:num w:numId="5">
    <w:abstractNumId w:val="41"/>
  </w:num>
  <w:num w:numId="6">
    <w:abstractNumId w:val="5"/>
  </w:num>
  <w:num w:numId="7">
    <w:abstractNumId w:val="28"/>
  </w:num>
  <w:num w:numId="8">
    <w:abstractNumId w:val="1"/>
  </w:num>
  <w:num w:numId="9">
    <w:abstractNumId w:val="2"/>
  </w:num>
  <w:num w:numId="10">
    <w:abstractNumId w:val="26"/>
  </w:num>
  <w:num w:numId="11">
    <w:abstractNumId w:val="16"/>
  </w:num>
  <w:num w:numId="12">
    <w:abstractNumId w:val="17"/>
  </w:num>
  <w:num w:numId="13">
    <w:abstractNumId w:val="6"/>
  </w:num>
  <w:num w:numId="14">
    <w:abstractNumId w:val="25"/>
  </w:num>
  <w:num w:numId="15">
    <w:abstractNumId w:val="31"/>
  </w:num>
  <w:num w:numId="16">
    <w:abstractNumId w:val="0"/>
  </w:num>
  <w:num w:numId="17">
    <w:abstractNumId w:val="35"/>
  </w:num>
  <w:num w:numId="18">
    <w:abstractNumId w:val="35"/>
    <w:lvlOverride w:ilvl="0">
      <w:lvl w:ilvl="0">
        <w:start w:val="1"/>
        <w:numFmt w:val="decimal"/>
        <w:pStyle w:val="berschrift1"/>
        <w:lvlText w:val="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berschrift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berschrift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berschrift4"/>
        <w:lvlText w:val="%1.%2.%3.%4"/>
        <w:lvlJc w:val="left"/>
        <w:pPr>
          <w:ind w:left="680" w:hanging="680"/>
        </w:pPr>
        <w:rPr>
          <w:rFonts w:hint="default"/>
        </w:rPr>
      </w:lvl>
    </w:lvlOverride>
    <w:lvlOverride w:ilvl="4">
      <w:lvl w:ilvl="4">
        <w:start w:val="1"/>
        <w:numFmt w:val="decimal"/>
        <w:pStyle w:val="berschrift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berschrift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berschrift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berschrift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berschrift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9">
    <w:abstractNumId w:val="10"/>
  </w:num>
  <w:num w:numId="20">
    <w:abstractNumId w:val="23"/>
  </w:num>
  <w:num w:numId="21">
    <w:abstractNumId w:val="40"/>
  </w:num>
  <w:num w:numId="2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</w:num>
  <w:num w:numId="24">
    <w:abstractNumId w:val="42"/>
  </w:num>
  <w:num w:numId="25">
    <w:abstractNumId w:val="15"/>
  </w:num>
  <w:num w:numId="26">
    <w:abstractNumId w:val="13"/>
  </w:num>
  <w:num w:numId="27">
    <w:abstractNumId w:val="29"/>
  </w:num>
  <w:num w:numId="28">
    <w:abstractNumId w:val="39"/>
  </w:num>
  <w:num w:numId="29">
    <w:abstractNumId w:val="20"/>
  </w:num>
  <w:num w:numId="30">
    <w:abstractNumId w:val="34"/>
  </w:num>
  <w:num w:numId="31">
    <w:abstractNumId w:val="14"/>
  </w:num>
  <w:num w:numId="32">
    <w:abstractNumId w:val="37"/>
  </w:num>
  <w:num w:numId="33">
    <w:abstractNumId w:val="19"/>
  </w:num>
  <w:num w:numId="34">
    <w:abstractNumId w:val="24"/>
  </w:num>
  <w:num w:numId="35">
    <w:abstractNumId w:val="27"/>
  </w:num>
  <w:num w:numId="36">
    <w:abstractNumId w:val="12"/>
  </w:num>
  <w:num w:numId="37">
    <w:abstractNumId w:val="30"/>
  </w:num>
  <w:num w:numId="38">
    <w:abstractNumId w:val="21"/>
  </w:num>
  <w:num w:numId="39">
    <w:abstractNumId w:val="7"/>
  </w:num>
  <w:num w:numId="40">
    <w:abstractNumId w:val="8"/>
  </w:num>
  <w:num w:numId="41">
    <w:abstractNumId w:val="38"/>
  </w:num>
  <w:num w:numId="42">
    <w:abstractNumId w:val="11"/>
  </w:num>
  <w:num w:numId="43">
    <w:abstractNumId w:val="36"/>
  </w:num>
  <w:num w:numId="44">
    <w:abstractNumId w:val="22"/>
  </w:num>
  <w:num w:numId="45">
    <w:abstractNumId w:val="18"/>
  </w:num>
  <w:num w:numId="4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DateAndTime/>
  <w:proofState w:spelling="clean" w:grammar="clean"/>
  <w:attachedTemplate r:id="rId1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472"/>
    <w:rsid w:val="00005A78"/>
    <w:rsid w:val="000102C8"/>
    <w:rsid w:val="000210DE"/>
    <w:rsid w:val="000243BB"/>
    <w:rsid w:val="000520E0"/>
    <w:rsid w:val="0005534A"/>
    <w:rsid w:val="00056B15"/>
    <w:rsid w:val="000612B7"/>
    <w:rsid w:val="00070083"/>
    <w:rsid w:val="00071507"/>
    <w:rsid w:val="000719E7"/>
    <w:rsid w:val="00074357"/>
    <w:rsid w:val="000778B0"/>
    <w:rsid w:val="000829E0"/>
    <w:rsid w:val="00085AE4"/>
    <w:rsid w:val="000934C4"/>
    <w:rsid w:val="000976AF"/>
    <w:rsid w:val="000A59B9"/>
    <w:rsid w:val="000A620E"/>
    <w:rsid w:val="000B6198"/>
    <w:rsid w:val="000D2796"/>
    <w:rsid w:val="000D7DC8"/>
    <w:rsid w:val="000E5CC1"/>
    <w:rsid w:val="000F01CC"/>
    <w:rsid w:val="000F552C"/>
    <w:rsid w:val="000F71F7"/>
    <w:rsid w:val="000F7619"/>
    <w:rsid w:val="000F7F62"/>
    <w:rsid w:val="00103A8A"/>
    <w:rsid w:val="00106487"/>
    <w:rsid w:val="00106EAE"/>
    <w:rsid w:val="00110F4D"/>
    <w:rsid w:val="00113E94"/>
    <w:rsid w:val="001149D2"/>
    <w:rsid w:val="00123762"/>
    <w:rsid w:val="0014211C"/>
    <w:rsid w:val="001439BE"/>
    <w:rsid w:val="001478B7"/>
    <w:rsid w:val="00156BA9"/>
    <w:rsid w:val="001606D5"/>
    <w:rsid w:val="00165351"/>
    <w:rsid w:val="001701C3"/>
    <w:rsid w:val="00173264"/>
    <w:rsid w:val="00180D32"/>
    <w:rsid w:val="001810E2"/>
    <w:rsid w:val="0018523B"/>
    <w:rsid w:val="00187BFC"/>
    <w:rsid w:val="001907B5"/>
    <w:rsid w:val="00193DFA"/>
    <w:rsid w:val="00194217"/>
    <w:rsid w:val="00194EEC"/>
    <w:rsid w:val="00196BF7"/>
    <w:rsid w:val="001C486F"/>
    <w:rsid w:val="001C7039"/>
    <w:rsid w:val="001D1088"/>
    <w:rsid w:val="001D5BA3"/>
    <w:rsid w:val="001E544A"/>
    <w:rsid w:val="00203DDE"/>
    <w:rsid w:val="00204563"/>
    <w:rsid w:val="002052A6"/>
    <w:rsid w:val="0021072F"/>
    <w:rsid w:val="00212517"/>
    <w:rsid w:val="00213675"/>
    <w:rsid w:val="00222064"/>
    <w:rsid w:val="0022271C"/>
    <w:rsid w:val="002244F1"/>
    <w:rsid w:val="002259EE"/>
    <w:rsid w:val="00246D60"/>
    <w:rsid w:val="00251CA4"/>
    <w:rsid w:val="00254C6C"/>
    <w:rsid w:val="00287478"/>
    <w:rsid w:val="0029605A"/>
    <w:rsid w:val="002A047C"/>
    <w:rsid w:val="002A27DF"/>
    <w:rsid w:val="002A7BC4"/>
    <w:rsid w:val="002B467D"/>
    <w:rsid w:val="002C4991"/>
    <w:rsid w:val="002D1FCB"/>
    <w:rsid w:val="002E6383"/>
    <w:rsid w:val="002E7766"/>
    <w:rsid w:val="002E7CBD"/>
    <w:rsid w:val="0030569F"/>
    <w:rsid w:val="00310401"/>
    <w:rsid w:val="00334205"/>
    <w:rsid w:val="003361D1"/>
    <w:rsid w:val="003404CA"/>
    <w:rsid w:val="003411F1"/>
    <w:rsid w:val="00341EE5"/>
    <w:rsid w:val="003432D5"/>
    <w:rsid w:val="00351B21"/>
    <w:rsid w:val="00354563"/>
    <w:rsid w:val="00375A78"/>
    <w:rsid w:val="00377144"/>
    <w:rsid w:val="00377296"/>
    <w:rsid w:val="003A04B2"/>
    <w:rsid w:val="003A3862"/>
    <w:rsid w:val="003A6839"/>
    <w:rsid w:val="003B0A18"/>
    <w:rsid w:val="003B61D9"/>
    <w:rsid w:val="003C5630"/>
    <w:rsid w:val="003D324B"/>
    <w:rsid w:val="003D39CD"/>
    <w:rsid w:val="003D4F97"/>
    <w:rsid w:val="003D561E"/>
    <w:rsid w:val="003D7069"/>
    <w:rsid w:val="00400861"/>
    <w:rsid w:val="004030F7"/>
    <w:rsid w:val="00405B61"/>
    <w:rsid w:val="0040684A"/>
    <w:rsid w:val="00407184"/>
    <w:rsid w:val="00410C6C"/>
    <w:rsid w:val="00414A56"/>
    <w:rsid w:val="00420255"/>
    <w:rsid w:val="00420F57"/>
    <w:rsid w:val="0042359F"/>
    <w:rsid w:val="00425687"/>
    <w:rsid w:val="004264B7"/>
    <w:rsid w:val="00426F20"/>
    <w:rsid w:val="00437505"/>
    <w:rsid w:val="004449F8"/>
    <w:rsid w:val="00451C40"/>
    <w:rsid w:val="00460C63"/>
    <w:rsid w:val="00465B38"/>
    <w:rsid w:val="00473483"/>
    <w:rsid w:val="00476632"/>
    <w:rsid w:val="00477117"/>
    <w:rsid w:val="00491887"/>
    <w:rsid w:val="00492800"/>
    <w:rsid w:val="0049456E"/>
    <w:rsid w:val="004A4AF3"/>
    <w:rsid w:val="004A7031"/>
    <w:rsid w:val="004B558A"/>
    <w:rsid w:val="004B6B5E"/>
    <w:rsid w:val="004B7A55"/>
    <w:rsid w:val="004C5569"/>
    <w:rsid w:val="004C6864"/>
    <w:rsid w:val="004C7811"/>
    <w:rsid w:val="004D1544"/>
    <w:rsid w:val="004E74B4"/>
    <w:rsid w:val="004F2A5A"/>
    <w:rsid w:val="004F505A"/>
    <w:rsid w:val="004F6D30"/>
    <w:rsid w:val="004F7FAA"/>
    <w:rsid w:val="00512C5A"/>
    <w:rsid w:val="00513448"/>
    <w:rsid w:val="00520870"/>
    <w:rsid w:val="005208C4"/>
    <w:rsid w:val="00526D9A"/>
    <w:rsid w:val="0053742D"/>
    <w:rsid w:val="00572350"/>
    <w:rsid w:val="0057443D"/>
    <w:rsid w:val="0057705E"/>
    <w:rsid w:val="00583000"/>
    <w:rsid w:val="00594B8A"/>
    <w:rsid w:val="00595194"/>
    <w:rsid w:val="005A4147"/>
    <w:rsid w:val="005A5E71"/>
    <w:rsid w:val="005B4BC6"/>
    <w:rsid w:val="005D06CF"/>
    <w:rsid w:val="005E2EF6"/>
    <w:rsid w:val="00606045"/>
    <w:rsid w:val="00607F7C"/>
    <w:rsid w:val="0061079F"/>
    <w:rsid w:val="006228B4"/>
    <w:rsid w:val="00623BB4"/>
    <w:rsid w:val="006267A4"/>
    <w:rsid w:val="00633A4F"/>
    <w:rsid w:val="00633FE4"/>
    <w:rsid w:val="00635589"/>
    <w:rsid w:val="006364B2"/>
    <w:rsid w:val="0064282D"/>
    <w:rsid w:val="0064295A"/>
    <w:rsid w:val="006439C9"/>
    <w:rsid w:val="00643D48"/>
    <w:rsid w:val="00654862"/>
    <w:rsid w:val="006674B4"/>
    <w:rsid w:val="00672C6E"/>
    <w:rsid w:val="00681EAB"/>
    <w:rsid w:val="00682E0D"/>
    <w:rsid w:val="006842F0"/>
    <w:rsid w:val="00685312"/>
    <w:rsid w:val="0068675E"/>
    <w:rsid w:val="00697574"/>
    <w:rsid w:val="006A6CDC"/>
    <w:rsid w:val="006C37D7"/>
    <w:rsid w:val="006C5E77"/>
    <w:rsid w:val="006D02C9"/>
    <w:rsid w:val="006D1010"/>
    <w:rsid w:val="006D5B94"/>
    <w:rsid w:val="006E5CE9"/>
    <w:rsid w:val="006F2034"/>
    <w:rsid w:val="006F4D85"/>
    <w:rsid w:val="0070283D"/>
    <w:rsid w:val="00704457"/>
    <w:rsid w:val="00704A61"/>
    <w:rsid w:val="0070625B"/>
    <w:rsid w:val="00706D76"/>
    <w:rsid w:val="00710AA5"/>
    <w:rsid w:val="00710CED"/>
    <w:rsid w:val="007130C0"/>
    <w:rsid w:val="00715263"/>
    <w:rsid w:val="0072329E"/>
    <w:rsid w:val="00723449"/>
    <w:rsid w:val="00730FF8"/>
    <w:rsid w:val="00732E76"/>
    <w:rsid w:val="00736060"/>
    <w:rsid w:val="0073767C"/>
    <w:rsid w:val="007531B9"/>
    <w:rsid w:val="00757602"/>
    <w:rsid w:val="00757ABD"/>
    <w:rsid w:val="007607C5"/>
    <w:rsid w:val="00761E79"/>
    <w:rsid w:val="00762931"/>
    <w:rsid w:val="007661F4"/>
    <w:rsid w:val="00774FA0"/>
    <w:rsid w:val="00787B51"/>
    <w:rsid w:val="00796720"/>
    <w:rsid w:val="00796758"/>
    <w:rsid w:val="007A70AC"/>
    <w:rsid w:val="007C2CBA"/>
    <w:rsid w:val="007C47A3"/>
    <w:rsid w:val="007C4835"/>
    <w:rsid w:val="007C5609"/>
    <w:rsid w:val="007C67FA"/>
    <w:rsid w:val="007D27D0"/>
    <w:rsid w:val="007D3D38"/>
    <w:rsid w:val="007D5C75"/>
    <w:rsid w:val="007E3C24"/>
    <w:rsid w:val="007E50A8"/>
    <w:rsid w:val="007F05CD"/>
    <w:rsid w:val="007F17D8"/>
    <w:rsid w:val="007F1BE5"/>
    <w:rsid w:val="007F7E17"/>
    <w:rsid w:val="00800B2B"/>
    <w:rsid w:val="008022AA"/>
    <w:rsid w:val="008260A6"/>
    <w:rsid w:val="0083440A"/>
    <w:rsid w:val="00834FB7"/>
    <w:rsid w:val="00846B2E"/>
    <w:rsid w:val="00850740"/>
    <w:rsid w:val="00856097"/>
    <w:rsid w:val="008648C8"/>
    <w:rsid w:val="00872A31"/>
    <w:rsid w:val="00873F75"/>
    <w:rsid w:val="0087739B"/>
    <w:rsid w:val="00881982"/>
    <w:rsid w:val="00883D7B"/>
    <w:rsid w:val="00884CF6"/>
    <w:rsid w:val="00890A63"/>
    <w:rsid w:val="008A03E7"/>
    <w:rsid w:val="008A3269"/>
    <w:rsid w:val="008A47CB"/>
    <w:rsid w:val="008B4C44"/>
    <w:rsid w:val="008B586D"/>
    <w:rsid w:val="008C043B"/>
    <w:rsid w:val="008C07B6"/>
    <w:rsid w:val="008C2789"/>
    <w:rsid w:val="008C74F4"/>
    <w:rsid w:val="008D4E27"/>
    <w:rsid w:val="008E015E"/>
    <w:rsid w:val="008E73D6"/>
    <w:rsid w:val="009026A7"/>
    <w:rsid w:val="00923475"/>
    <w:rsid w:val="00930EDF"/>
    <w:rsid w:val="0093125D"/>
    <w:rsid w:val="0093668C"/>
    <w:rsid w:val="00952F27"/>
    <w:rsid w:val="00962CC9"/>
    <w:rsid w:val="00965655"/>
    <w:rsid w:val="00970E76"/>
    <w:rsid w:val="0097267B"/>
    <w:rsid w:val="00976795"/>
    <w:rsid w:val="00982FCB"/>
    <w:rsid w:val="00986379"/>
    <w:rsid w:val="00990E52"/>
    <w:rsid w:val="0099423D"/>
    <w:rsid w:val="00996055"/>
    <w:rsid w:val="009B4AE7"/>
    <w:rsid w:val="009B594C"/>
    <w:rsid w:val="009C5F08"/>
    <w:rsid w:val="009C6D4E"/>
    <w:rsid w:val="009D45F6"/>
    <w:rsid w:val="009D65FB"/>
    <w:rsid w:val="009E55BD"/>
    <w:rsid w:val="009E67A7"/>
    <w:rsid w:val="009E6A24"/>
    <w:rsid w:val="00A20914"/>
    <w:rsid w:val="00A35FF9"/>
    <w:rsid w:val="00A362E3"/>
    <w:rsid w:val="00A44F7B"/>
    <w:rsid w:val="00A56A51"/>
    <w:rsid w:val="00A5737E"/>
    <w:rsid w:val="00A66AD1"/>
    <w:rsid w:val="00A66F6E"/>
    <w:rsid w:val="00A723BF"/>
    <w:rsid w:val="00A76598"/>
    <w:rsid w:val="00A76887"/>
    <w:rsid w:val="00A82C68"/>
    <w:rsid w:val="00A82E2E"/>
    <w:rsid w:val="00A95D5C"/>
    <w:rsid w:val="00A96B11"/>
    <w:rsid w:val="00AA0020"/>
    <w:rsid w:val="00AA43D1"/>
    <w:rsid w:val="00AB5588"/>
    <w:rsid w:val="00AB5A8F"/>
    <w:rsid w:val="00AC0F7D"/>
    <w:rsid w:val="00AC1ACF"/>
    <w:rsid w:val="00AC1D9F"/>
    <w:rsid w:val="00AC2B08"/>
    <w:rsid w:val="00AC5B16"/>
    <w:rsid w:val="00AC67CE"/>
    <w:rsid w:val="00AD0C43"/>
    <w:rsid w:val="00AE02D5"/>
    <w:rsid w:val="00AF0063"/>
    <w:rsid w:val="00AF224D"/>
    <w:rsid w:val="00B01F92"/>
    <w:rsid w:val="00B05552"/>
    <w:rsid w:val="00B16583"/>
    <w:rsid w:val="00B2012F"/>
    <w:rsid w:val="00B22B80"/>
    <w:rsid w:val="00B253C0"/>
    <w:rsid w:val="00B323E1"/>
    <w:rsid w:val="00B32458"/>
    <w:rsid w:val="00B33577"/>
    <w:rsid w:val="00B3407D"/>
    <w:rsid w:val="00B35C5C"/>
    <w:rsid w:val="00B36F4A"/>
    <w:rsid w:val="00B4759B"/>
    <w:rsid w:val="00B528E7"/>
    <w:rsid w:val="00B534BF"/>
    <w:rsid w:val="00B557A0"/>
    <w:rsid w:val="00B57F9E"/>
    <w:rsid w:val="00B7227E"/>
    <w:rsid w:val="00B756B9"/>
    <w:rsid w:val="00B91446"/>
    <w:rsid w:val="00BA0171"/>
    <w:rsid w:val="00BA2269"/>
    <w:rsid w:val="00BA27A4"/>
    <w:rsid w:val="00BA386B"/>
    <w:rsid w:val="00BB0EA0"/>
    <w:rsid w:val="00BB5A17"/>
    <w:rsid w:val="00BB72E1"/>
    <w:rsid w:val="00BC5053"/>
    <w:rsid w:val="00BE0F51"/>
    <w:rsid w:val="00BE2EDC"/>
    <w:rsid w:val="00BF091D"/>
    <w:rsid w:val="00C00E02"/>
    <w:rsid w:val="00C018D8"/>
    <w:rsid w:val="00C26422"/>
    <w:rsid w:val="00C275A6"/>
    <w:rsid w:val="00C31DF4"/>
    <w:rsid w:val="00C328CA"/>
    <w:rsid w:val="00C46B98"/>
    <w:rsid w:val="00C50216"/>
    <w:rsid w:val="00C536C2"/>
    <w:rsid w:val="00C55850"/>
    <w:rsid w:val="00C578F6"/>
    <w:rsid w:val="00C62846"/>
    <w:rsid w:val="00C64781"/>
    <w:rsid w:val="00C76224"/>
    <w:rsid w:val="00C8012F"/>
    <w:rsid w:val="00C86E2E"/>
    <w:rsid w:val="00C876F9"/>
    <w:rsid w:val="00CA50DE"/>
    <w:rsid w:val="00CB1FD9"/>
    <w:rsid w:val="00CB5E34"/>
    <w:rsid w:val="00CC7BF8"/>
    <w:rsid w:val="00CD3D88"/>
    <w:rsid w:val="00CD59E7"/>
    <w:rsid w:val="00CE2B5E"/>
    <w:rsid w:val="00CF372F"/>
    <w:rsid w:val="00D056DB"/>
    <w:rsid w:val="00D1286D"/>
    <w:rsid w:val="00D27118"/>
    <w:rsid w:val="00D3108D"/>
    <w:rsid w:val="00D36B2A"/>
    <w:rsid w:val="00D40A08"/>
    <w:rsid w:val="00D456E5"/>
    <w:rsid w:val="00D666FD"/>
    <w:rsid w:val="00D76B13"/>
    <w:rsid w:val="00D778D9"/>
    <w:rsid w:val="00DB202D"/>
    <w:rsid w:val="00DB2281"/>
    <w:rsid w:val="00DB3B57"/>
    <w:rsid w:val="00DB626A"/>
    <w:rsid w:val="00DC1A58"/>
    <w:rsid w:val="00DC5A3D"/>
    <w:rsid w:val="00DD0651"/>
    <w:rsid w:val="00DD537B"/>
    <w:rsid w:val="00DE18CD"/>
    <w:rsid w:val="00DE60C7"/>
    <w:rsid w:val="00DF6EEF"/>
    <w:rsid w:val="00DF7D0C"/>
    <w:rsid w:val="00E05814"/>
    <w:rsid w:val="00E1102A"/>
    <w:rsid w:val="00E12F2D"/>
    <w:rsid w:val="00E13C38"/>
    <w:rsid w:val="00E24705"/>
    <w:rsid w:val="00E25A55"/>
    <w:rsid w:val="00E2773C"/>
    <w:rsid w:val="00E3178D"/>
    <w:rsid w:val="00E3277D"/>
    <w:rsid w:val="00E3360D"/>
    <w:rsid w:val="00E41F2C"/>
    <w:rsid w:val="00E466E7"/>
    <w:rsid w:val="00E5265D"/>
    <w:rsid w:val="00E55A12"/>
    <w:rsid w:val="00E56701"/>
    <w:rsid w:val="00E64A70"/>
    <w:rsid w:val="00E82E31"/>
    <w:rsid w:val="00E8609B"/>
    <w:rsid w:val="00E867D1"/>
    <w:rsid w:val="00E91351"/>
    <w:rsid w:val="00E92A06"/>
    <w:rsid w:val="00E93446"/>
    <w:rsid w:val="00E97B62"/>
    <w:rsid w:val="00EA4512"/>
    <w:rsid w:val="00EA65AA"/>
    <w:rsid w:val="00EA69F1"/>
    <w:rsid w:val="00EB4BFA"/>
    <w:rsid w:val="00EC489F"/>
    <w:rsid w:val="00EC7105"/>
    <w:rsid w:val="00ED076C"/>
    <w:rsid w:val="00ED0D02"/>
    <w:rsid w:val="00EE612F"/>
    <w:rsid w:val="00EE7798"/>
    <w:rsid w:val="00EF37AE"/>
    <w:rsid w:val="00F13B5A"/>
    <w:rsid w:val="00F140C5"/>
    <w:rsid w:val="00F2238D"/>
    <w:rsid w:val="00F308F3"/>
    <w:rsid w:val="00F31AD5"/>
    <w:rsid w:val="00F369AA"/>
    <w:rsid w:val="00F370B1"/>
    <w:rsid w:val="00F3746F"/>
    <w:rsid w:val="00F50FF5"/>
    <w:rsid w:val="00F52340"/>
    <w:rsid w:val="00F55845"/>
    <w:rsid w:val="00F55D23"/>
    <w:rsid w:val="00F56BE1"/>
    <w:rsid w:val="00F640DB"/>
    <w:rsid w:val="00F67F6A"/>
    <w:rsid w:val="00F73D6D"/>
    <w:rsid w:val="00F8136D"/>
    <w:rsid w:val="00F84651"/>
    <w:rsid w:val="00F84B07"/>
    <w:rsid w:val="00F8510A"/>
    <w:rsid w:val="00F93963"/>
    <w:rsid w:val="00F951DE"/>
    <w:rsid w:val="00F957AA"/>
    <w:rsid w:val="00F95919"/>
    <w:rsid w:val="00F961DC"/>
    <w:rsid w:val="00FA41B2"/>
    <w:rsid w:val="00FB0472"/>
    <w:rsid w:val="00FD1AB7"/>
    <w:rsid w:val="00FE2ED8"/>
    <w:rsid w:val="00FF3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86DCFDF"/>
  <w15:docId w15:val="{C4746249-FD2F-456A-94AC-1D6DF23C8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12C5A"/>
    <w:pPr>
      <w:spacing w:after="0" w:line="240" w:lineRule="auto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A047C"/>
    <w:pPr>
      <w:keepNext/>
      <w:keepLines/>
      <w:numPr>
        <w:numId w:val="17"/>
      </w:numPr>
      <w:spacing w:before="480" w:after="120"/>
      <w:ind w:left="720" w:hanging="7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2A047C"/>
    <w:pPr>
      <w:numPr>
        <w:ilvl w:val="1"/>
      </w:numPr>
      <w:spacing w:before="280"/>
      <w:ind w:left="720" w:hanging="720"/>
      <w:outlineLvl w:val="1"/>
    </w:pPr>
    <w:rPr>
      <w:bCs w:val="0"/>
      <w:sz w:val="2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2A047C"/>
    <w:pPr>
      <w:keepNext/>
      <w:keepLines/>
      <w:numPr>
        <w:ilvl w:val="2"/>
        <w:numId w:val="17"/>
      </w:numPr>
      <w:spacing w:before="280" w:after="12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633A4F"/>
    <w:pPr>
      <w:keepNext/>
      <w:keepLines/>
      <w:numPr>
        <w:ilvl w:val="3"/>
        <w:numId w:val="17"/>
      </w:numPr>
      <w:ind w:left="737" w:hanging="737"/>
      <w:outlineLvl w:val="3"/>
    </w:pPr>
    <w:rPr>
      <w:rFonts w:eastAsiaTheme="majorEastAsia" w:cstheme="majorBidi"/>
      <w:b/>
      <w:bCs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405B61"/>
    <w:pPr>
      <w:keepNext/>
      <w:keepLines/>
      <w:numPr>
        <w:ilvl w:val="4"/>
        <w:numId w:val="17"/>
      </w:numPr>
      <w:spacing w:before="200"/>
      <w:outlineLvl w:val="4"/>
    </w:pPr>
    <w:rPr>
      <w:rFonts w:eastAsiaTheme="majorEastAsia" w:cstheme="majorBidi"/>
      <w:b/>
      <w:color w:val="000000" w:themeColor="text1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05B61"/>
    <w:pPr>
      <w:keepNext/>
      <w:keepLines/>
      <w:numPr>
        <w:ilvl w:val="5"/>
        <w:numId w:val="17"/>
      </w:numPr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E2EDC"/>
    <w:pPr>
      <w:keepNext/>
      <w:keepLines/>
      <w:numPr>
        <w:ilvl w:val="6"/>
        <w:numId w:val="1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E2EDC"/>
    <w:pPr>
      <w:keepNext/>
      <w:keepLines/>
      <w:numPr>
        <w:ilvl w:val="7"/>
        <w:numId w:val="1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E2EDC"/>
    <w:pPr>
      <w:keepNext/>
      <w:keepLines/>
      <w:numPr>
        <w:ilvl w:val="8"/>
        <w:numId w:val="1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84CF6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4CF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84CF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7659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76598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CC7BF8"/>
    <w:pPr>
      <w:tabs>
        <w:tab w:val="center" w:pos="4536"/>
        <w:tab w:val="right" w:pos="9072"/>
      </w:tabs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CC7BF8"/>
    <w:rPr>
      <w:rFonts w:ascii="Arial" w:hAnsi="Arial"/>
      <w:sz w:val="16"/>
    </w:rPr>
  </w:style>
  <w:style w:type="table" w:styleId="Tabellenraster">
    <w:name w:val="Table Grid"/>
    <w:basedOn w:val="NormaleTabelle"/>
    <w:rsid w:val="001149D2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styleId="Anrede">
    <w:name w:val="Salutation"/>
    <w:basedOn w:val="Standard"/>
    <w:next w:val="Standard"/>
    <w:link w:val="AnredeZchn"/>
    <w:uiPriority w:val="99"/>
    <w:rsid w:val="007C2CBA"/>
    <w:pPr>
      <w:spacing w:before="260" w:after="260"/>
    </w:pPr>
  </w:style>
  <w:style w:type="character" w:customStyle="1" w:styleId="AnredeZchn">
    <w:name w:val="Anrede Zchn"/>
    <w:basedOn w:val="Absatz-Standardschriftart"/>
    <w:link w:val="Anrede"/>
    <w:uiPriority w:val="99"/>
    <w:rsid w:val="007C2CBA"/>
    <w:rPr>
      <w:rFonts w:ascii="Arial" w:hAnsi="Arial"/>
    </w:rPr>
  </w:style>
  <w:style w:type="paragraph" w:styleId="Unterschrift">
    <w:name w:val="Signature"/>
    <w:basedOn w:val="Standard"/>
    <w:link w:val="UnterschriftZchn"/>
    <w:uiPriority w:val="99"/>
    <w:rsid w:val="007C2CBA"/>
    <w:pPr>
      <w:spacing w:before="780"/>
    </w:pPr>
  </w:style>
  <w:style w:type="character" w:customStyle="1" w:styleId="UnterschriftZchn">
    <w:name w:val="Unterschrift Zchn"/>
    <w:basedOn w:val="Absatz-Standardschriftart"/>
    <w:link w:val="Unterschrift"/>
    <w:uiPriority w:val="99"/>
    <w:rsid w:val="007C2CBA"/>
    <w:rPr>
      <w:rFonts w:ascii="Arial" w:hAnsi="Arial"/>
    </w:rPr>
  </w:style>
  <w:style w:type="paragraph" w:styleId="Datum">
    <w:name w:val="Date"/>
    <w:basedOn w:val="Standard"/>
    <w:next w:val="Standard"/>
    <w:link w:val="DatumZchn"/>
    <w:uiPriority w:val="99"/>
    <w:rsid w:val="0005534A"/>
    <w:pPr>
      <w:spacing w:before="1340" w:after="520"/>
    </w:pPr>
  </w:style>
  <w:style w:type="character" w:customStyle="1" w:styleId="DatumZchn">
    <w:name w:val="Datum Zchn"/>
    <w:basedOn w:val="Absatz-Standardschriftart"/>
    <w:link w:val="Datum"/>
    <w:uiPriority w:val="99"/>
    <w:rsid w:val="0005534A"/>
    <w:rPr>
      <w:rFonts w:ascii="Arial" w:hAnsi="Arial"/>
    </w:rPr>
  </w:style>
  <w:style w:type="paragraph" w:styleId="Gruformel">
    <w:name w:val="Closing"/>
    <w:basedOn w:val="Standard"/>
    <w:link w:val="GruformelZchn"/>
    <w:uiPriority w:val="99"/>
    <w:rsid w:val="000F7F62"/>
    <w:pPr>
      <w:spacing w:before="520"/>
    </w:pPr>
  </w:style>
  <w:style w:type="character" w:customStyle="1" w:styleId="GruformelZchn">
    <w:name w:val="Grußformel Zchn"/>
    <w:basedOn w:val="Absatz-Standardschriftart"/>
    <w:link w:val="Gruformel"/>
    <w:uiPriority w:val="99"/>
    <w:rsid w:val="000F7F62"/>
    <w:rPr>
      <w:rFonts w:ascii="Arial" w:hAnsi="Arial"/>
    </w:rPr>
  </w:style>
  <w:style w:type="paragraph" w:styleId="Titel">
    <w:name w:val="Title"/>
    <w:basedOn w:val="Standard"/>
    <w:next w:val="Standard"/>
    <w:link w:val="TitelZchn"/>
    <w:uiPriority w:val="10"/>
    <w:qFormat/>
    <w:rsid w:val="00310401"/>
    <w:pPr>
      <w:spacing w:before="260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310401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paragraph" w:styleId="Listenabsatz">
    <w:name w:val="List Paragraph"/>
    <w:basedOn w:val="Standard"/>
    <w:uiPriority w:val="34"/>
    <w:rsid w:val="00572350"/>
    <w:pPr>
      <w:numPr>
        <w:numId w:val="7"/>
      </w:numPr>
      <w:ind w:left="567" w:hanging="567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952F27"/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52F27"/>
    <w:rPr>
      <w:rFonts w:ascii="Arial" w:hAnsi="Arial"/>
      <w:sz w:val="16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57602"/>
    <w:rPr>
      <w:sz w:val="22"/>
      <w:vertAlign w:val="superscript"/>
    </w:rPr>
  </w:style>
  <w:style w:type="paragraph" w:styleId="Aufzhlungszeichen">
    <w:name w:val="List Bullet"/>
    <w:basedOn w:val="Standard"/>
    <w:uiPriority w:val="99"/>
    <w:rsid w:val="00DF7D0C"/>
    <w:pPr>
      <w:contextualSpacing/>
    </w:pPr>
  </w:style>
  <w:style w:type="paragraph" w:styleId="Aufzhlungszeichen2">
    <w:name w:val="List Bullet 2"/>
    <w:basedOn w:val="Standard"/>
    <w:uiPriority w:val="99"/>
    <w:rsid w:val="00DF7D0C"/>
    <w:pPr>
      <w:tabs>
        <w:tab w:val="left" w:pos="1134"/>
      </w:tabs>
      <w:contextualSpacing/>
    </w:pPr>
  </w:style>
  <w:style w:type="paragraph" w:styleId="Aufzhlungszeichen3">
    <w:name w:val="List Bullet 3"/>
    <w:basedOn w:val="Standard"/>
    <w:uiPriority w:val="99"/>
    <w:rsid w:val="00DF7D0C"/>
    <w:pPr>
      <w:contextualSpacing/>
    </w:pPr>
  </w:style>
  <w:style w:type="character" w:styleId="Hyperlink">
    <w:name w:val="Hyperlink"/>
    <w:basedOn w:val="Absatz-Standardschriftart"/>
    <w:uiPriority w:val="99"/>
    <w:unhideWhenUsed/>
    <w:rsid w:val="00405B61"/>
    <w:rPr>
      <w:color w:val="000000" w:themeColor="text1"/>
      <w:u w:val="non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10401"/>
    <w:pPr>
      <w:numPr>
        <w:ilvl w:val="1"/>
      </w:numPr>
      <w:contextualSpacing/>
    </w:pPr>
    <w:rPr>
      <w:rFonts w:eastAsiaTheme="majorEastAsia" w:cstheme="majorBidi"/>
      <w:iCs/>
      <w:spacing w:val="15"/>
      <w:kern w:val="28"/>
      <w:sz w:val="28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10401"/>
    <w:rPr>
      <w:rFonts w:ascii="Arial" w:eastAsiaTheme="majorEastAsia" w:hAnsi="Arial" w:cstheme="majorBidi"/>
      <w:iCs/>
      <w:spacing w:val="15"/>
      <w:kern w:val="28"/>
      <w:sz w:val="28"/>
      <w:szCs w:val="24"/>
    </w:rPr>
  </w:style>
  <w:style w:type="paragraph" w:customStyle="1" w:styleId="Verfasser">
    <w:name w:val="Verfasser"/>
    <w:basedOn w:val="Standard"/>
    <w:next w:val="Standard"/>
    <w:rsid w:val="00AC0F7D"/>
    <w:pPr>
      <w:spacing w:before="600"/>
      <w:contextualSpacing/>
    </w:pPr>
  </w:style>
  <w:style w:type="paragraph" w:customStyle="1" w:styleId="Copyright">
    <w:name w:val="Copyright"/>
    <w:basedOn w:val="Standard"/>
    <w:rsid w:val="009E67A7"/>
    <w:pPr>
      <w:keepNext/>
    </w:pPr>
    <w:rPr>
      <w:rFonts w:eastAsia="Times New Roman" w:cs="Times New Roman"/>
      <w:sz w:val="16"/>
      <w:szCs w:val="24"/>
      <w:lang w:eastAsia="de-CH"/>
    </w:rPr>
  </w:style>
  <w:style w:type="character" w:customStyle="1" w:styleId="Tabelle-Text">
    <w:name w:val="Tabelle - Text"/>
    <w:basedOn w:val="Absatz-Standardschriftart"/>
    <w:rsid w:val="009E67A7"/>
    <w:rPr>
      <w:rFonts w:ascii="Arial" w:hAnsi="Arial" w:cs="Times New Roman"/>
      <w:color w:val="auto"/>
      <w:sz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A047C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A047C"/>
    <w:rPr>
      <w:rFonts w:ascii="Arial" w:eastAsiaTheme="majorEastAsia" w:hAnsi="Arial" w:cstheme="majorBidi"/>
      <w:b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A047C"/>
    <w:rPr>
      <w:rFonts w:ascii="Arial" w:eastAsiaTheme="majorEastAsia" w:hAnsi="Arial" w:cstheme="majorBidi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33A4F"/>
    <w:rPr>
      <w:rFonts w:ascii="Arial" w:eastAsiaTheme="majorEastAsia" w:hAnsi="Arial" w:cstheme="majorBidi"/>
      <w:b/>
      <w:bCs/>
      <w:iCs/>
    </w:rPr>
  </w:style>
  <w:style w:type="paragraph" w:styleId="Inhaltsverzeichnisberschrift">
    <w:name w:val="TOC Heading"/>
    <w:basedOn w:val="berschrift1"/>
    <w:next w:val="Standard"/>
    <w:uiPriority w:val="39"/>
    <w:unhideWhenUsed/>
    <w:rsid w:val="00DF7D0C"/>
    <w:pPr>
      <w:spacing w:line="276" w:lineRule="auto"/>
      <w:outlineLvl w:val="9"/>
    </w:pPr>
    <w:rPr>
      <w:lang w:eastAsia="de-CH"/>
    </w:rPr>
  </w:style>
  <w:style w:type="paragraph" w:styleId="Verzeichnis1">
    <w:name w:val="toc 1"/>
    <w:basedOn w:val="Standard"/>
    <w:next w:val="Standard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  <w:rPr>
      <w:noProof/>
    </w:rPr>
  </w:style>
  <w:style w:type="paragraph" w:styleId="Verzeichnis2">
    <w:name w:val="toc 2"/>
    <w:basedOn w:val="Standard"/>
    <w:next w:val="Standard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paragraph" w:styleId="Verzeichnis3">
    <w:name w:val="toc 3"/>
    <w:basedOn w:val="Standard"/>
    <w:next w:val="Standard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numbering" w:customStyle="1" w:styleId="FHNWAufzhlung">
    <w:name w:val="FHNW Aufzählung"/>
    <w:uiPriority w:val="99"/>
    <w:rsid w:val="00DF7D0C"/>
    <w:pPr>
      <w:numPr>
        <w:numId w:val="15"/>
      </w:numPr>
    </w:pPr>
  </w:style>
  <w:style w:type="character" w:customStyle="1" w:styleId="berschrift5Zchn">
    <w:name w:val="Überschrift 5 Zchn"/>
    <w:basedOn w:val="Absatz-Standardschriftart"/>
    <w:link w:val="berschrift5"/>
    <w:uiPriority w:val="9"/>
    <w:rsid w:val="00405B61"/>
    <w:rPr>
      <w:rFonts w:ascii="Arial" w:eastAsiaTheme="majorEastAsia" w:hAnsi="Arial" w:cstheme="majorBidi"/>
      <w:b/>
      <w:color w:val="000000" w:themeColor="text1"/>
    </w:rPr>
  </w:style>
  <w:style w:type="paragraph" w:styleId="Aufzhlungszeichen4">
    <w:name w:val="List Bullet 4"/>
    <w:basedOn w:val="Standard"/>
    <w:uiPriority w:val="99"/>
    <w:semiHidden/>
    <w:unhideWhenUsed/>
    <w:rsid w:val="00DF7D0C"/>
    <w:p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DF7D0C"/>
    <w:pPr>
      <w:contextualSpacing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05B61"/>
    <w:rPr>
      <w:rFonts w:ascii="Arial" w:eastAsiaTheme="majorEastAsia" w:hAnsi="Arial" w:cstheme="majorBidi"/>
      <w:i/>
      <w:iCs/>
      <w:color w:val="000000" w:themeColor="text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E2ED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rsid w:val="00F2238D"/>
    <w:pPr>
      <w:spacing w:before="120" w:after="200"/>
    </w:pPr>
    <w:rPr>
      <w:bCs/>
      <w:sz w:val="16"/>
      <w:szCs w:val="18"/>
    </w:rPr>
  </w:style>
  <w:style w:type="paragraph" w:styleId="Abbildungsverzeichnis">
    <w:name w:val="table of figures"/>
    <w:basedOn w:val="Standard"/>
    <w:next w:val="Standard"/>
    <w:uiPriority w:val="99"/>
    <w:unhideWhenUsed/>
    <w:rsid w:val="00595194"/>
    <w:pPr>
      <w:tabs>
        <w:tab w:val="right" w:pos="9356"/>
      </w:tabs>
    </w:pPr>
  </w:style>
  <w:style w:type="character" w:styleId="Fett">
    <w:name w:val="Strong"/>
    <w:basedOn w:val="Absatz-Standardschriftart"/>
    <w:uiPriority w:val="22"/>
    <w:qFormat/>
    <w:rsid w:val="00DD0651"/>
    <w:rPr>
      <w:b/>
      <w:bCs/>
    </w:rPr>
  </w:style>
  <w:style w:type="table" w:customStyle="1" w:styleId="TabellenrasterKopftabelle1">
    <w:name w:val="Tabellenraster Kopftabelle1"/>
    <w:basedOn w:val="NormaleTabelle"/>
    <w:next w:val="Tabellenraster"/>
    <w:uiPriority w:val="59"/>
    <w:rsid w:val="00796758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0" w:type="dxa"/>
        <w:bottom w:w="57" w:type="dxa"/>
        <w:right w:w="0" w:type="dxa"/>
      </w:tblCellMar>
    </w:tblPr>
  </w:style>
  <w:style w:type="character" w:styleId="Buchtitel">
    <w:name w:val="Book Title"/>
    <w:basedOn w:val="Absatz-Standardschriftart"/>
    <w:uiPriority w:val="33"/>
    <w:rsid w:val="008A3269"/>
    <w:rPr>
      <w:b/>
      <w:bCs/>
      <w:smallCaps/>
      <w:spacing w:val="5"/>
    </w:rPr>
  </w:style>
  <w:style w:type="paragraph" w:styleId="Textkrper">
    <w:name w:val="Body Text"/>
    <w:basedOn w:val="Standard"/>
    <w:link w:val="TextkrperZchn"/>
    <w:uiPriority w:val="1"/>
    <w:qFormat/>
    <w:rsid w:val="00732E76"/>
    <w:pPr>
      <w:widowControl w:val="0"/>
      <w:autoSpaceDE w:val="0"/>
      <w:autoSpaceDN w:val="0"/>
    </w:pPr>
    <w:rPr>
      <w:rFonts w:ascii="Gudea" w:eastAsia="Gudea" w:hAnsi="Gudea" w:cs="Gudea"/>
      <w:sz w:val="18"/>
      <w:szCs w:val="18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732E76"/>
    <w:rPr>
      <w:rFonts w:ascii="Gudea" w:eastAsia="Gudea" w:hAnsi="Gudea" w:cs="Gudea"/>
      <w:sz w:val="18"/>
      <w:szCs w:val="18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907B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907B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907B5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907B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907B5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3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hyperlink" Target="http://www.storchenforscher.ch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ther.baeumler\AppData\Roaming\Microsoft\Templates\aktennotiz_eb_1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CDE6CCAE832407BB7A4A3913EC72B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E4B26C-B0FB-4666-A6BE-BC2039A6F278}"/>
      </w:docPartPr>
      <w:docPartBody>
        <w:p w:rsidR="000B5B6C" w:rsidRDefault="000B5B6C">
          <w:pPr>
            <w:pStyle w:val="0CDE6CCAE832407BB7A4A3913EC72B57"/>
          </w:pPr>
          <w:r w:rsidRPr="001D5BA3">
            <w:rPr>
              <w:rStyle w:val="Platzhaltertext"/>
            </w:rPr>
            <w:t>Titel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udea">
    <w:altName w:val="Times New Roman"/>
    <w:panose1 w:val="02000000000000000000"/>
    <w:charset w:val="00"/>
    <w:family w:val="auto"/>
    <w:pitch w:val="variable"/>
    <w:sig w:usb0="800000AF" w:usb1="4000206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CH-Basisschrift">
    <w:panose1 w:val="02000506020000020003"/>
    <w:charset w:val="00"/>
    <w:family w:val="modern"/>
    <w:notTrueType/>
    <w:pitch w:val="variable"/>
    <w:sig w:usb0="00000003" w:usb1="00000001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B6C"/>
    <w:rsid w:val="00003AC5"/>
    <w:rsid w:val="00024FD8"/>
    <w:rsid w:val="00053972"/>
    <w:rsid w:val="000A5068"/>
    <w:rsid w:val="000B5B6C"/>
    <w:rsid w:val="000C5AA7"/>
    <w:rsid w:val="002D4737"/>
    <w:rsid w:val="00346884"/>
    <w:rsid w:val="00362FF6"/>
    <w:rsid w:val="003928B1"/>
    <w:rsid w:val="003A2558"/>
    <w:rsid w:val="003E710B"/>
    <w:rsid w:val="005D1C6A"/>
    <w:rsid w:val="006414A0"/>
    <w:rsid w:val="007247C8"/>
    <w:rsid w:val="0073423E"/>
    <w:rsid w:val="00776C4B"/>
    <w:rsid w:val="007C43A9"/>
    <w:rsid w:val="008374CE"/>
    <w:rsid w:val="008454E9"/>
    <w:rsid w:val="00907889"/>
    <w:rsid w:val="00913285"/>
    <w:rsid w:val="009650CA"/>
    <w:rsid w:val="00A760F3"/>
    <w:rsid w:val="00A81B3A"/>
    <w:rsid w:val="00A96FD1"/>
    <w:rsid w:val="00AA1E18"/>
    <w:rsid w:val="00B07C6D"/>
    <w:rsid w:val="00B122D4"/>
    <w:rsid w:val="00B53A13"/>
    <w:rsid w:val="00BD3E52"/>
    <w:rsid w:val="00C9196D"/>
    <w:rsid w:val="00D4133D"/>
    <w:rsid w:val="00D7481D"/>
    <w:rsid w:val="00D809BD"/>
    <w:rsid w:val="00DB2DD6"/>
    <w:rsid w:val="00DB5CCA"/>
    <w:rsid w:val="00F33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0CDE6CCAE832407BB7A4A3913EC72B57">
    <w:name w:val="0CDE6CCAE832407BB7A4A3913EC72B57"/>
  </w:style>
  <w:style w:type="paragraph" w:customStyle="1" w:styleId="D848A9B800584B86B78556E59A00E029">
    <w:name w:val="D848A9B800584B86B78556E59A00E029"/>
  </w:style>
  <w:style w:type="paragraph" w:customStyle="1" w:styleId="52F0AE21365E4A5BA7174000C9F9D82F">
    <w:name w:val="52F0AE21365E4A5BA7174000C9F9D82F"/>
  </w:style>
  <w:style w:type="paragraph" w:customStyle="1" w:styleId="AD4D2D5212B94E08B906D41F18980B7B">
    <w:name w:val="AD4D2D5212B94E08B906D41F18980B7B"/>
  </w:style>
  <w:style w:type="paragraph" w:customStyle="1" w:styleId="5FBDD5F4F7DE4198917E6280789F2842">
    <w:name w:val="5FBDD5F4F7DE4198917E6280789F2842"/>
  </w:style>
  <w:style w:type="paragraph" w:customStyle="1" w:styleId="EB05543FE11647CE991EB195995F4A85">
    <w:name w:val="EB05543FE11647CE991EB195995F4A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B0F2833-B227-46B7-B0E7-58839CF8E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aktennotiz_eb_16</Template>
  <TotalTime>0</TotalTime>
  <Pages>9</Pages>
  <Words>714</Words>
  <Characters>4499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Fachhochschule Nordwestschweiz</Company>
  <LinksUpToDate>false</LinksUpToDate>
  <CharactersWithSpaces>5203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Baeumler Esther</dc:creator>
  <cp:lastModifiedBy>Daria</cp:lastModifiedBy>
  <cp:revision>2</cp:revision>
  <cp:lastPrinted>2017-10-16T14:19:00Z</cp:lastPrinted>
  <dcterms:created xsi:type="dcterms:W3CDTF">2017-10-27T13:52:00Z</dcterms:created>
  <dcterms:modified xsi:type="dcterms:W3CDTF">2017-10-27T13:52:00Z</dcterms:modified>
</cp:coreProperties>
</file>