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EBA96F" w14:textId="4C48B299" w:rsidR="00310401" w:rsidRPr="00EE612F" w:rsidRDefault="00A71D1F" w:rsidP="00883D7B">
      <w:pPr>
        <w:pStyle w:val="Titel"/>
        <w:spacing w:before="120"/>
        <w:rPr>
          <w:rFonts w:ascii="Gudea" w:hAnsi="Gudea"/>
          <w:color w:val="009DE4"/>
          <w:sz w:val="36"/>
          <w:szCs w:val="36"/>
        </w:rPr>
      </w:pPr>
      <w:sdt>
        <w:sdtPr>
          <w:rPr>
            <w:rFonts w:ascii="Gudea" w:hAnsi="Gudea"/>
            <w:color w:val="009DE4"/>
            <w:sz w:val="36"/>
            <w:szCs w:val="36"/>
          </w:rPr>
          <w:id w:val="-1298442150"/>
          <w:placeholder>
            <w:docPart w:val="0CDE6CCAE832407BB7A4A3913EC72B57"/>
          </w:placeholder>
          <w:text/>
        </w:sdtPr>
        <w:sdtEndPr/>
        <w:sdtContent>
          <w:r w:rsidR="009C0B35">
            <w:rPr>
              <w:rFonts w:ascii="Gudea" w:hAnsi="Gudea"/>
              <w:color w:val="009DE4"/>
              <w:sz w:val="36"/>
              <w:szCs w:val="36"/>
            </w:rPr>
            <w:t xml:space="preserve">Flugtechniken </w:t>
          </w:r>
        </w:sdtContent>
      </w:sdt>
    </w:p>
    <w:p w14:paraId="2BCFE8A8" w14:textId="77777777" w:rsidR="00222064" w:rsidRPr="009026A7" w:rsidRDefault="00B05552" w:rsidP="003A6839">
      <w:pPr>
        <w:rPr>
          <w:rFonts w:ascii="Gudea" w:hAnsi="Gudea"/>
          <w:sz w:val="21"/>
          <w:szCs w:val="21"/>
        </w:rPr>
      </w:pPr>
      <w:r w:rsidRPr="00B05552">
        <w:rPr>
          <w:rFonts w:ascii="Gudea" w:hAnsi="Gudea"/>
          <w:noProof/>
          <w:sz w:val="21"/>
          <w:szCs w:val="21"/>
          <w:lang w:eastAsia="de-CH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8163C2B" wp14:editId="0A0AEEFA">
                <wp:simplePos x="0" y="0"/>
                <wp:positionH relativeFrom="column">
                  <wp:posOffset>-91256</wp:posOffset>
                </wp:positionH>
                <wp:positionV relativeFrom="paragraph">
                  <wp:posOffset>-720090</wp:posOffset>
                </wp:positionV>
                <wp:extent cx="2447925" cy="39306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393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0258C" w14:textId="59680442" w:rsidR="00B05552" w:rsidRDefault="009C0B35" w:rsidP="00B05552">
                            <w:pPr>
                              <w:pStyle w:val="Textkrper"/>
                              <w:kinsoku w:val="0"/>
                              <w:overflowPunct w:val="0"/>
                              <w:spacing w:before="1"/>
                            </w:pPr>
                            <w:proofErr w:type="spellStart"/>
                            <w:r>
                              <w:t>Auftrag</w:t>
                            </w:r>
                            <w:proofErr w:type="spellEnd"/>
                            <w:r>
                              <w:t xml:space="preserve"> 8</w:t>
                            </w:r>
                          </w:p>
                          <w:p w14:paraId="399D1299" w14:textId="77777777" w:rsidR="00B05552" w:rsidRPr="00B05552" w:rsidRDefault="00B0555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8163C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2pt;margin-top:-56.7pt;width:192.75pt;height:30.95pt;z-index:2516879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" filled="f" stroked="f">
                <v:textbox style="mso-fit-shape-to-text:t">
                  <w:txbxContent>
                    <w:p w14:paraId="0DB0258C" w14:textId="59680442" w:rsidR="00B05552" w:rsidRDefault="009C0B35" w:rsidP="00B05552">
                      <w:pPr>
                        <w:pStyle w:val="Textkrper"/>
                        <w:kinsoku w:val="0"/>
                        <w:overflowPunct w:val="0"/>
                        <w:spacing w:before="1"/>
                      </w:pPr>
                      <w:proofErr w:type="spellStart"/>
                      <w:r>
                        <w:t>Auftrag</w:t>
                      </w:r>
                      <w:proofErr w:type="spellEnd"/>
                      <w:r>
                        <w:t xml:space="preserve"> 8</w:t>
                      </w:r>
                    </w:p>
                    <w:p w14:paraId="399D1299" w14:textId="77777777" w:rsidR="00B05552" w:rsidRPr="00B05552" w:rsidRDefault="00B0555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1D4CFF" w14:textId="77777777" w:rsidR="00B2012F" w:rsidRPr="009026A7" w:rsidRDefault="00B2012F" w:rsidP="003A6839">
      <w:pPr>
        <w:rPr>
          <w:rFonts w:ascii="Gudea" w:hAnsi="Gudea"/>
          <w:sz w:val="21"/>
          <w:szCs w:val="21"/>
        </w:rPr>
      </w:pPr>
    </w:p>
    <w:p w14:paraId="191FB5EB" w14:textId="77777777" w:rsidR="003361D1" w:rsidRPr="009026A7" w:rsidRDefault="003361D1" w:rsidP="003361D1">
      <w:pPr>
        <w:spacing w:line="280" w:lineRule="atLeast"/>
        <w:rPr>
          <w:rFonts w:ascii="Gudea" w:hAnsi="Gudea"/>
          <w:b/>
          <w:sz w:val="21"/>
          <w:szCs w:val="21"/>
        </w:rPr>
      </w:pPr>
      <w:r w:rsidRPr="009026A7">
        <w:rPr>
          <w:rFonts w:ascii="Gudea" w:hAnsi="Gudea"/>
          <w:b/>
          <w:sz w:val="21"/>
          <w:szCs w:val="21"/>
        </w:rPr>
        <w:t xml:space="preserve">Info für die Lehrperson </w:t>
      </w:r>
    </w:p>
    <w:p w14:paraId="7092C5B2" w14:textId="77777777" w:rsidR="00E8609B" w:rsidRPr="009026A7" w:rsidRDefault="00E8609B" w:rsidP="003361D1">
      <w:pPr>
        <w:spacing w:line="280" w:lineRule="atLeast"/>
        <w:rPr>
          <w:rFonts w:ascii="Gudea" w:hAnsi="Gudea"/>
          <w:b/>
          <w:sz w:val="21"/>
          <w:szCs w:val="21"/>
        </w:rPr>
      </w:pPr>
    </w:p>
    <w:p w14:paraId="6085EFA5" w14:textId="77777777" w:rsidR="00A30FDB" w:rsidRPr="007F7E17" w:rsidRDefault="00A30FDB" w:rsidP="00A30FDB">
      <w:pPr>
        <w:shd w:val="clear" w:color="auto" w:fill="DAEEF3" w:themeFill="accent5" w:themeFillTint="33"/>
        <w:tabs>
          <w:tab w:val="left" w:pos="4157"/>
        </w:tabs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sz w:val="21"/>
          <w:szCs w:val="21"/>
        </w:rPr>
        <w:tab/>
      </w:r>
      <w:r>
        <w:rPr>
          <w:rFonts w:ascii="Gudea" w:hAnsi="Gudea"/>
          <w:sz w:val="21"/>
          <w:szCs w:val="21"/>
        </w:rPr>
        <w:tab/>
      </w:r>
    </w:p>
    <w:p w14:paraId="0D477133" w14:textId="77777777" w:rsidR="00A30FDB" w:rsidRPr="009026A7" w:rsidRDefault="00A30FDB" w:rsidP="00A30FDB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b/>
          <w:sz w:val="21"/>
          <w:szCs w:val="21"/>
        </w:rPr>
        <w:tab/>
      </w:r>
      <w:r w:rsidRPr="009026A7">
        <w:rPr>
          <w:rFonts w:ascii="Gudea" w:hAnsi="Gudea"/>
          <w:b/>
          <w:sz w:val="21"/>
          <w:szCs w:val="21"/>
        </w:rPr>
        <w:t>Was?</w:t>
      </w:r>
      <w:r w:rsidRPr="009026A7">
        <w:rPr>
          <w:rFonts w:ascii="Gudea" w:hAnsi="Gudea"/>
          <w:sz w:val="21"/>
          <w:szCs w:val="21"/>
        </w:rPr>
        <w:t xml:space="preserve"> </w:t>
      </w:r>
    </w:p>
    <w:p w14:paraId="792C1B7B" w14:textId="450FFECA" w:rsidR="000271C6" w:rsidRDefault="00A30FDB" w:rsidP="00A30FDB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sz w:val="21"/>
          <w:szCs w:val="21"/>
        </w:rPr>
        <w:tab/>
      </w:r>
      <w:r w:rsidR="005D412D">
        <w:rPr>
          <w:rFonts w:ascii="Gudea" w:hAnsi="Gudea"/>
          <w:sz w:val="21"/>
          <w:szCs w:val="21"/>
        </w:rPr>
        <w:t xml:space="preserve">In der Geschichte beobachten die Kinder, welche Flugroute die Störche einschlagen </w:t>
      </w:r>
      <w:r w:rsidR="00663444">
        <w:rPr>
          <w:rFonts w:ascii="Gudea" w:hAnsi="Gudea"/>
          <w:sz w:val="21"/>
          <w:szCs w:val="21"/>
        </w:rPr>
        <w:t>u</w:t>
      </w:r>
      <w:r w:rsidR="009110DA">
        <w:rPr>
          <w:rFonts w:ascii="Gudea" w:hAnsi="Gudea"/>
          <w:sz w:val="21"/>
          <w:szCs w:val="21"/>
        </w:rPr>
        <w:t>nd das</w:t>
      </w:r>
      <w:r w:rsidR="000271C6">
        <w:rPr>
          <w:rFonts w:ascii="Gudea" w:hAnsi="Gudea"/>
          <w:sz w:val="21"/>
          <w:szCs w:val="21"/>
        </w:rPr>
        <w:t xml:space="preserve">s sie </w:t>
      </w:r>
      <w:r w:rsidR="00D51899">
        <w:rPr>
          <w:rFonts w:ascii="Gudea" w:hAnsi="Gudea"/>
          <w:sz w:val="21"/>
          <w:szCs w:val="21"/>
        </w:rPr>
        <w:br/>
      </w:r>
      <w:r w:rsidR="000271C6">
        <w:rPr>
          <w:rFonts w:ascii="Gudea" w:hAnsi="Gudea"/>
          <w:sz w:val="21"/>
          <w:szCs w:val="21"/>
        </w:rPr>
        <w:t xml:space="preserve">für den Flug warme, aufsteigende </w:t>
      </w:r>
      <w:r w:rsidR="009110DA">
        <w:rPr>
          <w:rFonts w:ascii="Gudea" w:hAnsi="Gudea"/>
          <w:sz w:val="21"/>
          <w:szCs w:val="21"/>
        </w:rPr>
        <w:t xml:space="preserve">Luft brauchen. </w:t>
      </w:r>
      <w:r w:rsidR="000271C6">
        <w:rPr>
          <w:rFonts w:ascii="Gudea" w:hAnsi="Gudea"/>
          <w:sz w:val="21"/>
          <w:szCs w:val="21"/>
        </w:rPr>
        <w:t xml:space="preserve">Störche haben eine energiesparende Art zu fliegen, </w:t>
      </w:r>
      <w:r w:rsidR="00D51899">
        <w:rPr>
          <w:rFonts w:ascii="Gudea" w:hAnsi="Gudea"/>
          <w:sz w:val="21"/>
          <w:szCs w:val="21"/>
        </w:rPr>
        <w:br/>
      </w:r>
      <w:r w:rsidR="000271C6">
        <w:rPr>
          <w:rFonts w:ascii="Gudea" w:hAnsi="Gudea"/>
          <w:sz w:val="21"/>
          <w:szCs w:val="21"/>
        </w:rPr>
        <w:t xml:space="preserve">nur so können die grossen Vögel die weiten Strecken gut zurücklegen. Sie </w:t>
      </w:r>
      <w:r w:rsidR="000271C6" w:rsidRPr="000271C6">
        <w:rPr>
          <w:rFonts w:ascii="Gudea" w:hAnsi="Gudea"/>
          <w:sz w:val="21"/>
          <w:szCs w:val="21"/>
        </w:rPr>
        <w:t xml:space="preserve">nutzen die thermischen </w:t>
      </w:r>
      <w:r w:rsidR="00D51899">
        <w:rPr>
          <w:rFonts w:ascii="Gudea" w:hAnsi="Gudea"/>
          <w:sz w:val="21"/>
          <w:szCs w:val="21"/>
        </w:rPr>
        <w:br/>
      </w:r>
      <w:r w:rsidR="000271C6" w:rsidRPr="000271C6">
        <w:rPr>
          <w:rFonts w:ascii="Gudea" w:hAnsi="Gudea"/>
          <w:sz w:val="21"/>
          <w:szCs w:val="21"/>
        </w:rPr>
        <w:t xml:space="preserve">Aufwinde und fliegen </w:t>
      </w:r>
      <w:r w:rsidR="000271C6">
        <w:rPr>
          <w:rFonts w:ascii="Gudea" w:hAnsi="Gudea"/>
          <w:sz w:val="21"/>
          <w:szCs w:val="21"/>
        </w:rPr>
        <w:t xml:space="preserve">deshalb nur in den warmen </w:t>
      </w:r>
      <w:r w:rsidR="000271C6" w:rsidRPr="000271C6">
        <w:rPr>
          <w:rFonts w:ascii="Gudea" w:hAnsi="Gudea"/>
          <w:sz w:val="21"/>
          <w:szCs w:val="21"/>
        </w:rPr>
        <w:t>Stunden</w:t>
      </w:r>
      <w:r w:rsidR="000271C6">
        <w:rPr>
          <w:rFonts w:ascii="Gudea" w:hAnsi="Gudea"/>
          <w:sz w:val="21"/>
          <w:szCs w:val="21"/>
        </w:rPr>
        <w:t xml:space="preserve"> tagsüber</w:t>
      </w:r>
      <w:r w:rsidR="000271C6" w:rsidRPr="000271C6">
        <w:rPr>
          <w:rFonts w:ascii="Gudea" w:hAnsi="Gudea"/>
          <w:sz w:val="21"/>
          <w:szCs w:val="21"/>
        </w:rPr>
        <w:t xml:space="preserve">. </w:t>
      </w:r>
      <w:r w:rsidR="000271C6">
        <w:rPr>
          <w:rFonts w:ascii="Gudea" w:hAnsi="Gudea"/>
          <w:sz w:val="21"/>
          <w:szCs w:val="21"/>
        </w:rPr>
        <w:t xml:space="preserve">Von </w:t>
      </w:r>
      <w:r w:rsidR="000271C6" w:rsidRPr="000271C6">
        <w:rPr>
          <w:rFonts w:ascii="Gudea" w:hAnsi="Gudea"/>
          <w:sz w:val="21"/>
          <w:szCs w:val="21"/>
        </w:rPr>
        <w:t xml:space="preserve">der Thermik </w:t>
      </w:r>
      <w:r w:rsidR="000271C6">
        <w:rPr>
          <w:rFonts w:ascii="Gudea" w:hAnsi="Gudea"/>
          <w:sz w:val="21"/>
          <w:szCs w:val="21"/>
        </w:rPr>
        <w:t xml:space="preserve">lassen sich die Störche </w:t>
      </w:r>
      <w:r w:rsidR="000271C6" w:rsidRPr="000271C6">
        <w:rPr>
          <w:rFonts w:ascii="Gudea" w:hAnsi="Gudea"/>
          <w:sz w:val="21"/>
          <w:szCs w:val="21"/>
        </w:rPr>
        <w:t xml:space="preserve">hochtragen, indem sie ohne Flügelschlag kreisen. Dann segeln sie im Gleitflug zur nächsten Aufwindzone. Über </w:t>
      </w:r>
      <w:r w:rsidR="000271C6">
        <w:rPr>
          <w:rFonts w:ascii="Gudea" w:hAnsi="Gudea"/>
          <w:sz w:val="21"/>
          <w:szCs w:val="21"/>
        </w:rPr>
        <w:t xml:space="preserve">dem Meer </w:t>
      </w:r>
      <w:r w:rsidR="000271C6" w:rsidRPr="000271C6">
        <w:rPr>
          <w:rFonts w:ascii="Gudea" w:hAnsi="Gudea"/>
          <w:sz w:val="21"/>
          <w:szCs w:val="21"/>
        </w:rPr>
        <w:t>bilden sich keine Aufwinde</w:t>
      </w:r>
      <w:r w:rsidR="000271C6">
        <w:rPr>
          <w:rFonts w:ascii="Gudea" w:hAnsi="Gudea"/>
          <w:sz w:val="21"/>
          <w:szCs w:val="21"/>
        </w:rPr>
        <w:t xml:space="preserve">, die Störche müssen die Meerespassagen </w:t>
      </w:r>
      <w:r w:rsidR="0038762F">
        <w:rPr>
          <w:rFonts w:ascii="Gudea" w:hAnsi="Gudea"/>
          <w:sz w:val="21"/>
          <w:szCs w:val="21"/>
        </w:rPr>
        <w:br/>
      </w:r>
      <w:r w:rsidR="000271C6">
        <w:rPr>
          <w:rFonts w:ascii="Gudea" w:hAnsi="Gudea"/>
          <w:sz w:val="21"/>
          <w:szCs w:val="21"/>
        </w:rPr>
        <w:t xml:space="preserve">im </w:t>
      </w:r>
      <w:r w:rsidR="000271C6" w:rsidRPr="000271C6">
        <w:rPr>
          <w:rFonts w:ascii="Gudea" w:hAnsi="Gudea"/>
          <w:sz w:val="21"/>
          <w:szCs w:val="21"/>
        </w:rPr>
        <w:t>anstrengenden</w:t>
      </w:r>
      <w:r w:rsidR="000271C6">
        <w:rPr>
          <w:rFonts w:ascii="Gudea" w:hAnsi="Gudea"/>
          <w:sz w:val="21"/>
          <w:szCs w:val="21"/>
        </w:rPr>
        <w:t xml:space="preserve"> Ruderflug überqueren. Daher liegen die Flugrouten auch bei der Meerenge von </w:t>
      </w:r>
      <w:r w:rsidR="0038762F">
        <w:rPr>
          <w:rFonts w:ascii="Gudea" w:hAnsi="Gudea"/>
          <w:sz w:val="21"/>
          <w:szCs w:val="21"/>
        </w:rPr>
        <w:br/>
      </w:r>
      <w:r w:rsidR="000271C6">
        <w:rPr>
          <w:rFonts w:ascii="Gudea" w:hAnsi="Gudea"/>
          <w:sz w:val="21"/>
          <w:szCs w:val="21"/>
        </w:rPr>
        <w:t>Gibraltar</w:t>
      </w:r>
      <w:r w:rsidR="00B61C7E">
        <w:rPr>
          <w:rFonts w:ascii="Gudea" w:hAnsi="Gudea"/>
          <w:sz w:val="21"/>
          <w:szCs w:val="21"/>
        </w:rPr>
        <w:t xml:space="preserve"> b</w:t>
      </w:r>
      <w:r w:rsidR="0038762F">
        <w:rPr>
          <w:rFonts w:ascii="Gudea" w:hAnsi="Gudea"/>
          <w:sz w:val="21"/>
          <w:szCs w:val="21"/>
        </w:rPr>
        <w:t xml:space="preserve">eziehungsweise </w:t>
      </w:r>
      <w:r w:rsidR="00B61C7E">
        <w:rPr>
          <w:rFonts w:ascii="Gudea" w:hAnsi="Gudea"/>
          <w:sz w:val="21"/>
          <w:szCs w:val="21"/>
        </w:rPr>
        <w:t xml:space="preserve">dem Bosporus. </w:t>
      </w:r>
    </w:p>
    <w:p w14:paraId="28477D30" w14:textId="77777777" w:rsidR="000271C6" w:rsidRDefault="000271C6" w:rsidP="000271C6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</w:rPr>
      </w:pPr>
    </w:p>
    <w:p w14:paraId="50FF6074" w14:textId="77777777" w:rsidR="008E015E" w:rsidRPr="009026A7" w:rsidRDefault="008E015E" w:rsidP="002244F1">
      <w:pPr>
        <w:spacing w:line="280" w:lineRule="atLeast"/>
        <w:rPr>
          <w:rFonts w:ascii="Gudea" w:hAnsi="Gudea"/>
          <w:sz w:val="21"/>
          <w:szCs w:val="21"/>
        </w:rPr>
      </w:pPr>
    </w:p>
    <w:p w14:paraId="70241263" w14:textId="77777777" w:rsidR="001606D5" w:rsidRDefault="001606D5" w:rsidP="001606D5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b/>
          <w:sz w:val="21"/>
          <w:szCs w:val="21"/>
        </w:rPr>
      </w:pPr>
      <w:r>
        <w:rPr>
          <w:rFonts w:ascii="Gudea" w:hAnsi="Gudea"/>
          <w:b/>
          <w:sz w:val="21"/>
          <w:szCs w:val="21"/>
        </w:rPr>
        <w:tab/>
      </w:r>
    </w:p>
    <w:p w14:paraId="32E24E69" w14:textId="77777777" w:rsidR="00635589" w:rsidRPr="009026A7" w:rsidRDefault="001606D5" w:rsidP="001606D5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b/>
          <w:sz w:val="21"/>
          <w:szCs w:val="21"/>
        </w:rPr>
        <w:tab/>
      </w:r>
      <w:r w:rsidR="008E015E" w:rsidRPr="009026A7">
        <w:rPr>
          <w:rFonts w:ascii="Gudea" w:hAnsi="Gudea"/>
          <w:b/>
          <w:sz w:val="21"/>
          <w:szCs w:val="21"/>
        </w:rPr>
        <w:t>Wie?</w:t>
      </w:r>
      <w:r w:rsidR="008E015E" w:rsidRPr="009026A7">
        <w:rPr>
          <w:rFonts w:ascii="Gudea" w:hAnsi="Gudea"/>
          <w:sz w:val="21"/>
          <w:szCs w:val="21"/>
        </w:rPr>
        <w:t xml:space="preserve"> </w:t>
      </w:r>
    </w:p>
    <w:p w14:paraId="25FC74D7" w14:textId="5585B3A2" w:rsidR="00062091" w:rsidRPr="001043B7" w:rsidRDefault="001606D5" w:rsidP="001043B7">
      <w:pPr>
        <w:shd w:val="clear" w:color="auto" w:fill="B6DDE8" w:themeFill="accent5" w:themeFillTint="66"/>
        <w:tabs>
          <w:tab w:val="left" w:pos="567"/>
        </w:tabs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sz w:val="21"/>
          <w:szCs w:val="21"/>
        </w:rPr>
        <w:tab/>
      </w:r>
      <w:r w:rsidR="004F7FAA">
        <w:rPr>
          <w:rFonts w:ascii="Gudea" w:hAnsi="Gudea"/>
          <w:sz w:val="21"/>
          <w:szCs w:val="21"/>
        </w:rPr>
        <w:t xml:space="preserve">Der Auftrag ist in </w:t>
      </w:r>
      <w:r w:rsidR="00553D7B">
        <w:rPr>
          <w:rFonts w:ascii="Gudea" w:hAnsi="Gudea"/>
          <w:sz w:val="21"/>
          <w:szCs w:val="21"/>
        </w:rPr>
        <w:t>drei</w:t>
      </w:r>
      <w:r w:rsidR="004F7FAA">
        <w:rPr>
          <w:rFonts w:ascii="Gudea" w:hAnsi="Gudea"/>
          <w:sz w:val="21"/>
          <w:szCs w:val="21"/>
        </w:rPr>
        <w:t xml:space="preserve"> Aufgaben gegliedert: </w:t>
      </w:r>
      <w:r w:rsidR="001043B7">
        <w:rPr>
          <w:rFonts w:ascii="Gudea" w:hAnsi="Gudea"/>
          <w:sz w:val="21"/>
          <w:szCs w:val="21"/>
        </w:rPr>
        <w:br/>
      </w:r>
      <w:r w:rsidR="001043B7">
        <w:rPr>
          <w:rFonts w:ascii="Gudea" w:hAnsi="Gudea"/>
          <w:sz w:val="21"/>
          <w:szCs w:val="21"/>
        </w:rPr>
        <w:br/>
      </w:r>
      <w:r w:rsidR="001043B7">
        <w:rPr>
          <w:rFonts w:ascii="Wingdings" w:hAnsi="Wingdings"/>
        </w:rPr>
        <w:sym w:font="Wingdings 2" w:char="F097"/>
      </w:r>
      <w:r w:rsidR="001043B7" w:rsidRPr="001043B7">
        <w:rPr>
          <w:rFonts w:ascii="Gudea" w:hAnsi="Gudea"/>
          <w:sz w:val="21"/>
          <w:szCs w:val="21"/>
        </w:rPr>
        <w:t xml:space="preserve"> </w:t>
      </w:r>
      <w:r w:rsidR="001043B7">
        <w:rPr>
          <w:rFonts w:ascii="Gudea" w:hAnsi="Gudea"/>
          <w:sz w:val="21"/>
          <w:szCs w:val="21"/>
        </w:rPr>
        <w:tab/>
      </w:r>
      <w:r w:rsidR="004F7FAA" w:rsidRPr="001043B7">
        <w:rPr>
          <w:rFonts w:ascii="Gudea" w:hAnsi="Gudea"/>
          <w:sz w:val="21"/>
          <w:szCs w:val="21"/>
        </w:rPr>
        <w:t xml:space="preserve">In der ersten Aufgabe geht es </w:t>
      </w:r>
      <w:r w:rsidR="00553D7B" w:rsidRPr="001043B7">
        <w:rPr>
          <w:rFonts w:ascii="Gudea" w:hAnsi="Gudea"/>
          <w:sz w:val="21"/>
          <w:szCs w:val="21"/>
        </w:rPr>
        <w:t>darum, das</w:t>
      </w:r>
      <w:r w:rsidR="00063B7B" w:rsidRPr="001043B7">
        <w:rPr>
          <w:rFonts w:ascii="Gudea" w:hAnsi="Gudea"/>
          <w:sz w:val="21"/>
          <w:szCs w:val="21"/>
        </w:rPr>
        <w:t>s</w:t>
      </w:r>
      <w:r w:rsidR="00553D7B" w:rsidRPr="001043B7">
        <w:rPr>
          <w:rFonts w:ascii="Gudea" w:hAnsi="Gudea"/>
          <w:sz w:val="21"/>
          <w:szCs w:val="21"/>
        </w:rPr>
        <w:t xml:space="preserve"> </w:t>
      </w:r>
      <w:r w:rsidR="00E26670" w:rsidRPr="001043B7">
        <w:rPr>
          <w:rFonts w:ascii="Gudea" w:hAnsi="Gudea"/>
          <w:sz w:val="21"/>
          <w:szCs w:val="21"/>
        </w:rPr>
        <w:t>die Schülerinnen und Schüler</w:t>
      </w:r>
      <w:r w:rsidR="00553D7B" w:rsidRPr="001043B7">
        <w:rPr>
          <w:rFonts w:ascii="Gudea" w:hAnsi="Gudea"/>
          <w:sz w:val="21"/>
          <w:szCs w:val="21"/>
        </w:rPr>
        <w:t xml:space="preserve"> erste Beobachtungen </w:t>
      </w:r>
      <w:r w:rsidR="001043B7" w:rsidRPr="001043B7">
        <w:rPr>
          <w:rFonts w:ascii="Gudea" w:hAnsi="Gudea"/>
          <w:sz w:val="21"/>
          <w:szCs w:val="21"/>
        </w:rPr>
        <w:br/>
      </w:r>
      <w:r w:rsidR="001043B7" w:rsidRPr="001043B7">
        <w:rPr>
          <w:rFonts w:ascii="Gudea" w:hAnsi="Gudea"/>
          <w:sz w:val="21"/>
          <w:szCs w:val="21"/>
        </w:rPr>
        <w:tab/>
      </w:r>
      <w:r w:rsidR="00553D7B" w:rsidRPr="001043B7">
        <w:rPr>
          <w:rFonts w:ascii="Gudea" w:hAnsi="Gudea"/>
          <w:sz w:val="21"/>
          <w:szCs w:val="21"/>
        </w:rPr>
        <w:t>zum Segeln sammeln. Dies kann</w:t>
      </w:r>
      <w:r w:rsidR="00B61C7E" w:rsidRPr="001043B7">
        <w:rPr>
          <w:rFonts w:ascii="Gudea" w:hAnsi="Gudea"/>
          <w:sz w:val="21"/>
          <w:szCs w:val="21"/>
        </w:rPr>
        <w:t xml:space="preserve"> am besten mithilfe einer Webcam, </w:t>
      </w:r>
      <w:r w:rsidR="00553D7B" w:rsidRPr="001043B7">
        <w:rPr>
          <w:rFonts w:ascii="Gudea" w:hAnsi="Gudea"/>
          <w:sz w:val="21"/>
          <w:szCs w:val="21"/>
        </w:rPr>
        <w:t xml:space="preserve">einem Filmausschnitt </w:t>
      </w:r>
      <w:r w:rsidR="001043B7" w:rsidRPr="001043B7">
        <w:rPr>
          <w:rFonts w:ascii="Gudea" w:hAnsi="Gudea"/>
          <w:sz w:val="21"/>
          <w:szCs w:val="21"/>
        </w:rPr>
        <w:br/>
      </w:r>
      <w:r w:rsidR="001043B7" w:rsidRPr="001043B7">
        <w:rPr>
          <w:rFonts w:ascii="Gudea" w:hAnsi="Gudea"/>
          <w:sz w:val="21"/>
          <w:szCs w:val="21"/>
        </w:rPr>
        <w:tab/>
      </w:r>
      <w:r w:rsidR="00553D7B" w:rsidRPr="001043B7">
        <w:rPr>
          <w:rFonts w:ascii="Gudea" w:hAnsi="Gudea"/>
          <w:sz w:val="21"/>
          <w:szCs w:val="21"/>
        </w:rPr>
        <w:t>(</w:t>
      </w:r>
      <w:r w:rsidR="00535862">
        <w:rPr>
          <w:rFonts w:ascii="Gudea" w:hAnsi="Gudea"/>
          <w:sz w:val="21"/>
          <w:szCs w:val="21"/>
        </w:rPr>
        <w:t>Beispiel</w:t>
      </w:r>
      <w:r w:rsidR="00553D7B" w:rsidRPr="001043B7">
        <w:rPr>
          <w:rFonts w:ascii="Gudea" w:hAnsi="Gudea"/>
          <w:sz w:val="21"/>
          <w:szCs w:val="21"/>
        </w:rPr>
        <w:t xml:space="preserve"> Film </w:t>
      </w:r>
      <w:r w:rsidR="00553D7B" w:rsidRPr="00535862">
        <w:rPr>
          <w:rFonts w:ascii="Gudea" w:hAnsi="Gudea"/>
          <w:i/>
          <w:sz w:val="21"/>
          <w:szCs w:val="21"/>
        </w:rPr>
        <w:t>Nomaden der Lüfte</w:t>
      </w:r>
      <w:r w:rsidR="00553D7B" w:rsidRPr="001043B7">
        <w:rPr>
          <w:rFonts w:ascii="Gudea" w:hAnsi="Gudea"/>
          <w:sz w:val="21"/>
          <w:szCs w:val="21"/>
        </w:rPr>
        <w:t xml:space="preserve"> </w:t>
      </w:r>
      <w:r w:rsidR="00553D7B" w:rsidRPr="00535862">
        <w:rPr>
          <w:rFonts w:ascii="Gudea" w:hAnsi="Gudea"/>
          <w:i/>
          <w:sz w:val="21"/>
          <w:szCs w:val="21"/>
        </w:rPr>
        <w:t>von Jacques Perrin</w:t>
      </w:r>
      <w:r w:rsidR="00553D7B" w:rsidRPr="001043B7">
        <w:rPr>
          <w:rFonts w:ascii="Gudea" w:hAnsi="Gudea"/>
          <w:sz w:val="21"/>
          <w:szCs w:val="21"/>
        </w:rPr>
        <w:t xml:space="preserve">, Kapitel 10: Ankunft in Afrika) oder bei der </w:t>
      </w:r>
      <w:r w:rsidR="001043B7">
        <w:rPr>
          <w:rFonts w:ascii="Gudea" w:hAnsi="Gudea"/>
          <w:sz w:val="21"/>
          <w:szCs w:val="21"/>
        </w:rPr>
        <w:br/>
      </w:r>
      <w:r w:rsidR="001043B7">
        <w:rPr>
          <w:rFonts w:ascii="Gudea" w:hAnsi="Gudea"/>
          <w:sz w:val="21"/>
          <w:szCs w:val="21"/>
        </w:rPr>
        <w:tab/>
      </w:r>
      <w:r w:rsidR="00553D7B" w:rsidRPr="001043B7">
        <w:rPr>
          <w:rFonts w:ascii="Gudea" w:hAnsi="Gudea"/>
          <w:sz w:val="21"/>
          <w:szCs w:val="21"/>
        </w:rPr>
        <w:t xml:space="preserve">Beobachtung </w:t>
      </w:r>
      <w:r w:rsidR="00B61C7E" w:rsidRPr="001043B7">
        <w:rPr>
          <w:rFonts w:ascii="Gudea" w:hAnsi="Gudea"/>
          <w:sz w:val="21"/>
          <w:szCs w:val="21"/>
        </w:rPr>
        <w:t xml:space="preserve">von Störchen </w:t>
      </w:r>
      <w:r w:rsidR="00063B7B" w:rsidRPr="001043B7">
        <w:rPr>
          <w:rFonts w:ascii="Gudea" w:hAnsi="Gudea"/>
          <w:sz w:val="21"/>
          <w:szCs w:val="21"/>
        </w:rPr>
        <w:t>erfolgen</w:t>
      </w:r>
      <w:r w:rsidR="00D96B87" w:rsidRPr="001043B7">
        <w:rPr>
          <w:rFonts w:ascii="Gudea" w:hAnsi="Gudea"/>
          <w:sz w:val="21"/>
          <w:szCs w:val="21"/>
        </w:rPr>
        <w:t>. A</w:t>
      </w:r>
      <w:r w:rsidR="00553D7B" w:rsidRPr="001043B7">
        <w:rPr>
          <w:rFonts w:ascii="Gudea" w:hAnsi="Gudea"/>
          <w:sz w:val="21"/>
          <w:szCs w:val="21"/>
        </w:rPr>
        <w:t xml:space="preserve">lle Beobachtungen </w:t>
      </w:r>
      <w:r w:rsidR="00D96B87" w:rsidRPr="001043B7">
        <w:rPr>
          <w:rFonts w:ascii="Gudea" w:hAnsi="Gudea"/>
          <w:sz w:val="21"/>
          <w:szCs w:val="21"/>
        </w:rPr>
        <w:t xml:space="preserve">werden </w:t>
      </w:r>
      <w:r w:rsidR="00553D7B" w:rsidRPr="001043B7">
        <w:rPr>
          <w:rFonts w:ascii="Gudea" w:hAnsi="Gudea"/>
          <w:sz w:val="21"/>
          <w:szCs w:val="21"/>
        </w:rPr>
        <w:t xml:space="preserve">im Arbeitsblatt dokumentiert </w:t>
      </w:r>
      <w:r w:rsidR="001043B7">
        <w:rPr>
          <w:rFonts w:ascii="Gudea" w:hAnsi="Gudea"/>
          <w:sz w:val="21"/>
          <w:szCs w:val="21"/>
        </w:rPr>
        <w:br/>
      </w:r>
      <w:r w:rsidR="001043B7">
        <w:rPr>
          <w:rFonts w:ascii="Gudea" w:hAnsi="Gudea"/>
          <w:sz w:val="21"/>
          <w:szCs w:val="21"/>
        </w:rPr>
        <w:tab/>
      </w:r>
      <w:r w:rsidR="00D96B87" w:rsidRPr="001043B7">
        <w:rPr>
          <w:rFonts w:ascii="Gudea" w:hAnsi="Gudea"/>
          <w:sz w:val="21"/>
          <w:szCs w:val="21"/>
        </w:rPr>
        <w:t xml:space="preserve">und </w:t>
      </w:r>
      <w:r w:rsidR="00364A0A">
        <w:rPr>
          <w:rFonts w:ascii="Gudea" w:hAnsi="Gudea"/>
          <w:sz w:val="21"/>
          <w:szCs w:val="21"/>
        </w:rPr>
        <w:t xml:space="preserve">anschliessend </w:t>
      </w:r>
      <w:r w:rsidR="00D96B87" w:rsidRPr="001043B7">
        <w:rPr>
          <w:rFonts w:ascii="Gudea" w:hAnsi="Gudea"/>
          <w:sz w:val="21"/>
          <w:szCs w:val="21"/>
        </w:rPr>
        <w:t>gemeinsam besprochen</w:t>
      </w:r>
      <w:r w:rsidR="00553D7B" w:rsidRPr="001043B7">
        <w:rPr>
          <w:rFonts w:ascii="Gudea" w:hAnsi="Gudea"/>
          <w:sz w:val="21"/>
          <w:szCs w:val="21"/>
        </w:rPr>
        <w:t xml:space="preserve">. </w:t>
      </w:r>
      <w:r w:rsidR="00364A0A">
        <w:rPr>
          <w:rFonts w:ascii="Gudea" w:hAnsi="Gudea"/>
          <w:sz w:val="21"/>
          <w:szCs w:val="21"/>
        </w:rPr>
        <w:t xml:space="preserve">Der Auftrag kann natürlich auch nur mündlich </w:t>
      </w:r>
      <w:r w:rsidR="0038762F">
        <w:rPr>
          <w:rFonts w:ascii="Gudea" w:hAnsi="Gudea"/>
          <w:sz w:val="21"/>
          <w:szCs w:val="21"/>
        </w:rPr>
        <w:br/>
      </w:r>
      <w:r w:rsidR="0038762F">
        <w:rPr>
          <w:rFonts w:ascii="Gudea" w:hAnsi="Gudea"/>
          <w:sz w:val="21"/>
          <w:szCs w:val="21"/>
        </w:rPr>
        <w:tab/>
        <w:t xml:space="preserve">erfolgen </w:t>
      </w:r>
      <w:r w:rsidR="00364A0A">
        <w:rPr>
          <w:rFonts w:ascii="Gudea" w:hAnsi="Gudea"/>
          <w:sz w:val="21"/>
          <w:szCs w:val="21"/>
        </w:rPr>
        <w:t xml:space="preserve">als gemeinsames Beobachten in der Klasse. </w:t>
      </w:r>
      <w:r w:rsidR="001043B7">
        <w:rPr>
          <w:rFonts w:ascii="Gudea" w:hAnsi="Gudea"/>
          <w:sz w:val="21"/>
          <w:szCs w:val="21"/>
        </w:rPr>
        <w:br/>
      </w:r>
      <w:r w:rsidR="001043B7">
        <w:rPr>
          <w:rFonts w:ascii="Wingdings" w:hAnsi="Wingdings"/>
        </w:rPr>
        <w:sym w:font="Wingdings 2" w:char="F097"/>
      </w:r>
      <w:r w:rsidR="001043B7" w:rsidRPr="001043B7">
        <w:rPr>
          <w:rFonts w:ascii="Gudea" w:hAnsi="Gudea"/>
          <w:sz w:val="21"/>
          <w:szCs w:val="21"/>
        </w:rPr>
        <w:t xml:space="preserve"> </w:t>
      </w:r>
      <w:r w:rsidR="001043B7">
        <w:rPr>
          <w:rFonts w:ascii="Gudea" w:hAnsi="Gudea"/>
          <w:sz w:val="21"/>
          <w:szCs w:val="21"/>
        </w:rPr>
        <w:tab/>
      </w:r>
      <w:r w:rsidR="00D96B87" w:rsidRPr="001043B7">
        <w:rPr>
          <w:rFonts w:ascii="Gudea" w:hAnsi="Gudea"/>
          <w:sz w:val="21"/>
          <w:szCs w:val="21"/>
        </w:rPr>
        <w:t xml:space="preserve">Bei der zweiten Aufgabe </w:t>
      </w:r>
      <w:r w:rsidR="00B61C7E" w:rsidRPr="001043B7">
        <w:rPr>
          <w:rFonts w:ascii="Gudea" w:hAnsi="Gudea"/>
          <w:sz w:val="21"/>
          <w:szCs w:val="21"/>
        </w:rPr>
        <w:t xml:space="preserve">wird das Ausnutzen der thermischen Aufwinde durch die Störche in </w:t>
      </w:r>
      <w:r w:rsidR="00535862">
        <w:rPr>
          <w:rFonts w:ascii="Gudea" w:hAnsi="Gudea"/>
          <w:sz w:val="21"/>
          <w:szCs w:val="21"/>
        </w:rPr>
        <w:br/>
      </w:r>
      <w:r w:rsidR="00535862">
        <w:rPr>
          <w:rFonts w:ascii="Gudea" w:hAnsi="Gudea"/>
          <w:sz w:val="21"/>
          <w:szCs w:val="21"/>
        </w:rPr>
        <w:tab/>
      </w:r>
      <w:r w:rsidR="00B61C7E" w:rsidRPr="001043B7">
        <w:rPr>
          <w:rFonts w:ascii="Gudea" w:hAnsi="Gudea"/>
          <w:sz w:val="21"/>
          <w:szCs w:val="21"/>
        </w:rPr>
        <w:t>einer Grafik dargestellt. Die S</w:t>
      </w:r>
      <w:r w:rsidR="00D96B87" w:rsidRPr="001043B7">
        <w:rPr>
          <w:rFonts w:ascii="Gudea" w:hAnsi="Gudea"/>
          <w:sz w:val="21"/>
          <w:szCs w:val="21"/>
        </w:rPr>
        <w:t>chülerinnen und Schüler</w:t>
      </w:r>
      <w:r w:rsidR="00063B7B" w:rsidRPr="001043B7">
        <w:rPr>
          <w:rFonts w:ascii="Gudea" w:hAnsi="Gudea"/>
          <w:sz w:val="21"/>
          <w:szCs w:val="21"/>
        </w:rPr>
        <w:t xml:space="preserve"> </w:t>
      </w:r>
      <w:r w:rsidR="00B61C7E" w:rsidRPr="001043B7">
        <w:rPr>
          <w:rFonts w:ascii="Gudea" w:hAnsi="Gudea"/>
          <w:sz w:val="21"/>
          <w:szCs w:val="21"/>
        </w:rPr>
        <w:t xml:space="preserve">lesen und beschreiben die Grafik. </w:t>
      </w:r>
      <w:r w:rsidR="00364A0A">
        <w:rPr>
          <w:rFonts w:ascii="Gudea" w:hAnsi="Gudea"/>
          <w:sz w:val="21"/>
          <w:szCs w:val="21"/>
        </w:rPr>
        <w:br/>
      </w:r>
      <w:r w:rsidR="00364A0A">
        <w:rPr>
          <w:rFonts w:ascii="Gudea" w:hAnsi="Gudea"/>
          <w:sz w:val="21"/>
          <w:szCs w:val="21"/>
        </w:rPr>
        <w:tab/>
      </w:r>
      <w:r w:rsidR="00B61C7E" w:rsidRPr="001043B7">
        <w:rPr>
          <w:rFonts w:ascii="Gudea" w:hAnsi="Gudea"/>
          <w:sz w:val="21"/>
          <w:szCs w:val="21"/>
        </w:rPr>
        <w:t xml:space="preserve">Als Einstieg oder </w:t>
      </w:r>
      <w:r w:rsidR="001043B7">
        <w:rPr>
          <w:rFonts w:ascii="Gudea" w:hAnsi="Gudea"/>
          <w:sz w:val="21"/>
          <w:szCs w:val="21"/>
        </w:rPr>
        <w:tab/>
      </w:r>
      <w:r w:rsidR="00B61C7E" w:rsidRPr="001043B7">
        <w:rPr>
          <w:rFonts w:ascii="Gudea" w:hAnsi="Gudea"/>
          <w:sz w:val="21"/>
          <w:szCs w:val="21"/>
        </w:rPr>
        <w:t xml:space="preserve">als Input zur Auswertung kann die kleine animierte Grafik zur Flugweise der </w:t>
      </w:r>
      <w:r w:rsidR="00364A0A">
        <w:rPr>
          <w:rFonts w:ascii="Gudea" w:hAnsi="Gudea"/>
          <w:sz w:val="21"/>
          <w:szCs w:val="21"/>
        </w:rPr>
        <w:br/>
      </w:r>
      <w:r w:rsidR="00364A0A">
        <w:rPr>
          <w:rFonts w:ascii="Gudea" w:hAnsi="Gudea"/>
          <w:sz w:val="21"/>
          <w:szCs w:val="21"/>
        </w:rPr>
        <w:tab/>
      </w:r>
      <w:r w:rsidR="00B61C7E" w:rsidRPr="001043B7">
        <w:rPr>
          <w:rFonts w:ascii="Gudea" w:hAnsi="Gudea"/>
          <w:sz w:val="21"/>
          <w:szCs w:val="21"/>
        </w:rPr>
        <w:t>Störche gezeigt werden (</w:t>
      </w:r>
      <w:r w:rsidR="00364A0A">
        <w:rPr>
          <w:rFonts w:ascii="Gudea" w:hAnsi="Gudea"/>
          <w:sz w:val="21"/>
          <w:szCs w:val="21"/>
        </w:rPr>
        <w:t xml:space="preserve">Verlinkung über </w:t>
      </w:r>
      <w:hyperlink r:id="rId9" w:history="1">
        <w:r w:rsidR="00364A0A" w:rsidRPr="00A26ACE">
          <w:rPr>
            <w:rStyle w:val="Hyperlink"/>
            <w:rFonts w:ascii="Gudea" w:hAnsi="Gudea"/>
            <w:i/>
            <w:sz w:val="21"/>
            <w:szCs w:val="21"/>
          </w:rPr>
          <w:t>www.storchenforscher.ch</w:t>
        </w:r>
      </w:hyperlink>
      <w:r w:rsidR="00364A0A">
        <w:rPr>
          <w:rFonts w:ascii="Gudea" w:hAnsi="Gudea"/>
          <w:sz w:val="21"/>
          <w:szCs w:val="21"/>
        </w:rPr>
        <w:t xml:space="preserve"> unter </w:t>
      </w:r>
      <w:r w:rsidR="00B61C7E" w:rsidRPr="001043B7">
        <w:rPr>
          <w:rFonts w:ascii="Gudea" w:hAnsi="Gudea"/>
          <w:sz w:val="21"/>
          <w:szCs w:val="21"/>
        </w:rPr>
        <w:t xml:space="preserve">der Rubrik </w:t>
      </w:r>
      <w:r w:rsidR="00364A0A" w:rsidRPr="00A26ACE">
        <w:rPr>
          <w:rFonts w:ascii="Gudea" w:hAnsi="Gudea"/>
          <w:i/>
          <w:sz w:val="21"/>
          <w:szCs w:val="21"/>
        </w:rPr>
        <w:t>Didaktik plus</w:t>
      </w:r>
      <w:r w:rsidR="00B61C7E" w:rsidRPr="001043B7">
        <w:rPr>
          <w:rFonts w:ascii="Gudea" w:hAnsi="Gudea"/>
          <w:sz w:val="21"/>
          <w:szCs w:val="21"/>
        </w:rPr>
        <w:t xml:space="preserve">) </w:t>
      </w:r>
      <w:r w:rsidR="001043B7">
        <w:rPr>
          <w:rFonts w:ascii="Gudea" w:hAnsi="Gudea"/>
          <w:sz w:val="21"/>
          <w:szCs w:val="21"/>
        </w:rPr>
        <w:br/>
      </w:r>
      <w:r w:rsidR="001043B7">
        <w:rPr>
          <w:rFonts w:ascii="Wingdings" w:hAnsi="Wingdings"/>
        </w:rPr>
        <w:sym w:font="Wingdings 2" w:char="F097"/>
      </w:r>
      <w:r w:rsidR="001043B7">
        <w:rPr>
          <w:rFonts w:ascii="Gudea" w:hAnsi="Gudea"/>
          <w:sz w:val="21"/>
          <w:szCs w:val="21"/>
        </w:rPr>
        <w:tab/>
      </w:r>
      <w:r w:rsidR="00B61C7E" w:rsidRPr="001043B7">
        <w:rPr>
          <w:rFonts w:ascii="Gudea" w:hAnsi="Gudea"/>
          <w:sz w:val="21"/>
          <w:szCs w:val="21"/>
        </w:rPr>
        <w:t xml:space="preserve">In der </w:t>
      </w:r>
      <w:r w:rsidR="00063B7B" w:rsidRPr="001043B7">
        <w:rPr>
          <w:rFonts w:ascii="Gudea" w:hAnsi="Gudea"/>
          <w:sz w:val="21"/>
          <w:szCs w:val="21"/>
        </w:rPr>
        <w:t>dritte</w:t>
      </w:r>
      <w:r w:rsidR="00B61C7E" w:rsidRPr="001043B7">
        <w:rPr>
          <w:rFonts w:ascii="Gudea" w:hAnsi="Gudea"/>
          <w:sz w:val="21"/>
          <w:szCs w:val="21"/>
        </w:rPr>
        <w:t>n</w:t>
      </w:r>
      <w:r w:rsidR="00063B7B" w:rsidRPr="001043B7">
        <w:rPr>
          <w:rFonts w:ascii="Gudea" w:hAnsi="Gudea"/>
          <w:sz w:val="21"/>
          <w:szCs w:val="21"/>
        </w:rPr>
        <w:t xml:space="preserve"> Aufgabe </w:t>
      </w:r>
      <w:r w:rsidR="00B61C7E" w:rsidRPr="001043B7">
        <w:rPr>
          <w:rFonts w:ascii="Gudea" w:hAnsi="Gudea"/>
          <w:sz w:val="21"/>
          <w:szCs w:val="21"/>
        </w:rPr>
        <w:t xml:space="preserve">wird in einem kleinen Experiment die aufsteigende Warmluft sichtbar </w:t>
      </w:r>
      <w:r w:rsidR="0038762F">
        <w:rPr>
          <w:rFonts w:ascii="Gudea" w:hAnsi="Gudea"/>
          <w:sz w:val="21"/>
          <w:szCs w:val="21"/>
        </w:rPr>
        <w:br/>
      </w:r>
      <w:r w:rsidR="0038762F">
        <w:rPr>
          <w:rFonts w:ascii="Gudea" w:hAnsi="Gudea"/>
          <w:sz w:val="21"/>
          <w:szCs w:val="21"/>
        </w:rPr>
        <w:tab/>
      </w:r>
      <w:r w:rsidR="00B61C7E" w:rsidRPr="001043B7">
        <w:rPr>
          <w:rFonts w:ascii="Gudea" w:hAnsi="Gudea"/>
          <w:sz w:val="21"/>
          <w:szCs w:val="21"/>
        </w:rPr>
        <w:t>gemacht.</w:t>
      </w:r>
      <w:r w:rsidR="00D51899">
        <w:rPr>
          <w:rFonts w:ascii="Gudea" w:hAnsi="Gudea"/>
          <w:sz w:val="21"/>
          <w:szCs w:val="21"/>
        </w:rPr>
        <w:t xml:space="preserve"> </w:t>
      </w:r>
      <w:r w:rsidR="00625D6F" w:rsidRPr="001043B7">
        <w:rPr>
          <w:rFonts w:ascii="Gudea" w:hAnsi="Gudea"/>
          <w:sz w:val="21"/>
          <w:szCs w:val="21"/>
        </w:rPr>
        <w:t xml:space="preserve">Im </w:t>
      </w:r>
      <w:r w:rsidR="00625D6F" w:rsidRPr="00535862">
        <w:rPr>
          <w:rFonts w:ascii="Gudea" w:hAnsi="Gudea"/>
          <w:i/>
          <w:sz w:val="21"/>
          <w:szCs w:val="21"/>
        </w:rPr>
        <w:t>E</w:t>
      </w:r>
      <w:r w:rsidR="00D96B87" w:rsidRPr="00535862">
        <w:rPr>
          <w:rFonts w:ascii="Gudea" w:hAnsi="Gudea"/>
          <w:i/>
          <w:sz w:val="21"/>
          <w:szCs w:val="21"/>
        </w:rPr>
        <w:t xml:space="preserve">xperiment </w:t>
      </w:r>
      <w:r w:rsidR="001043B7" w:rsidRPr="00535862">
        <w:rPr>
          <w:rFonts w:ascii="Gudea" w:hAnsi="Gudea"/>
          <w:i/>
          <w:sz w:val="21"/>
          <w:szCs w:val="21"/>
        </w:rPr>
        <w:t>‹</w:t>
      </w:r>
      <w:r w:rsidR="00B86513" w:rsidRPr="00535862">
        <w:rPr>
          <w:rFonts w:ascii="Gudea" w:hAnsi="Gudea"/>
          <w:i/>
          <w:sz w:val="21"/>
          <w:szCs w:val="21"/>
        </w:rPr>
        <w:t>Warmluft</w:t>
      </w:r>
      <w:r w:rsidR="001043B7" w:rsidRPr="00535862">
        <w:rPr>
          <w:rFonts w:ascii="Gudea" w:hAnsi="Gudea"/>
          <w:i/>
          <w:sz w:val="21"/>
          <w:szCs w:val="21"/>
        </w:rPr>
        <w:t>-D</w:t>
      </w:r>
      <w:r w:rsidR="00B86513" w:rsidRPr="00535862">
        <w:rPr>
          <w:rFonts w:ascii="Gudea" w:hAnsi="Gudea"/>
          <w:i/>
          <w:sz w:val="21"/>
          <w:szCs w:val="21"/>
        </w:rPr>
        <w:t>etektive</w:t>
      </w:r>
      <w:r w:rsidR="001043B7" w:rsidRPr="00535862">
        <w:rPr>
          <w:rFonts w:ascii="Gudea" w:hAnsi="Gudea"/>
          <w:i/>
          <w:sz w:val="21"/>
          <w:szCs w:val="21"/>
        </w:rPr>
        <w:t>›</w:t>
      </w:r>
      <w:r w:rsidR="00D96B87" w:rsidRPr="001043B7">
        <w:rPr>
          <w:rFonts w:ascii="Gudea" w:hAnsi="Gudea"/>
          <w:sz w:val="21"/>
          <w:szCs w:val="21"/>
        </w:rPr>
        <w:t xml:space="preserve"> </w:t>
      </w:r>
      <w:r w:rsidR="00625D6F" w:rsidRPr="001043B7">
        <w:rPr>
          <w:rFonts w:ascii="Gudea" w:hAnsi="Gudea"/>
          <w:sz w:val="21"/>
          <w:szCs w:val="21"/>
        </w:rPr>
        <w:t xml:space="preserve">versuchen die </w:t>
      </w:r>
      <w:r w:rsidR="00062091" w:rsidRPr="001043B7">
        <w:rPr>
          <w:rFonts w:ascii="Gudea" w:hAnsi="Gudea"/>
          <w:sz w:val="21"/>
          <w:szCs w:val="21"/>
        </w:rPr>
        <w:t>Schülerinnen und</w:t>
      </w:r>
      <w:r w:rsidR="00B86513" w:rsidRPr="001043B7">
        <w:rPr>
          <w:rFonts w:ascii="Gudea" w:hAnsi="Gudea"/>
          <w:sz w:val="21"/>
          <w:szCs w:val="21"/>
        </w:rPr>
        <w:t xml:space="preserve"> Schüler </w:t>
      </w:r>
      <w:r w:rsidR="00625D6F" w:rsidRPr="001043B7">
        <w:rPr>
          <w:rFonts w:ascii="Gudea" w:hAnsi="Gudea"/>
          <w:sz w:val="21"/>
          <w:szCs w:val="21"/>
        </w:rPr>
        <w:t>m</w:t>
      </w:r>
      <w:r w:rsidR="00B86513" w:rsidRPr="001043B7">
        <w:rPr>
          <w:rFonts w:ascii="Gudea" w:hAnsi="Gudea"/>
          <w:sz w:val="21"/>
          <w:szCs w:val="21"/>
        </w:rPr>
        <w:t xml:space="preserve">it einer </w:t>
      </w:r>
      <w:r w:rsidR="0038762F">
        <w:rPr>
          <w:rFonts w:ascii="Gudea" w:hAnsi="Gudea"/>
          <w:sz w:val="21"/>
          <w:szCs w:val="21"/>
        </w:rPr>
        <w:br/>
      </w:r>
      <w:r w:rsidR="0038762F">
        <w:rPr>
          <w:rFonts w:ascii="Gudea" w:hAnsi="Gudea"/>
          <w:sz w:val="21"/>
          <w:szCs w:val="21"/>
        </w:rPr>
        <w:tab/>
      </w:r>
      <w:r w:rsidR="00625D6F" w:rsidRPr="001043B7">
        <w:rPr>
          <w:rFonts w:ascii="Gudea" w:hAnsi="Gudea"/>
          <w:sz w:val="21"/>
          <w:szCs w:val="21"/>
        </w:rPr>
        <w:t>selbst</w:t>
      </w:r>
      <w:r w:rsidR="0038762F">
        <w:rPr>
          <w:rFonts w:ascii="Gudea" w:hAnsi="Gudea"/>
          <w:sz w:val="21"/>
          <w:szCs w:val="21"/>
        </w:rPr>
        <w:t xml:space="preserve"> </w:t>
      </w:r>
      <w:r w:rsidR="001043B7">
        <w:rPr>
          <w:rFonts w:ascii="Gudea" w:hAnsi="Gudea"/>
          <w:sz w:val="21"/>
          <w:szCs w:val="21"/>
        </w:rPr>
        <w:t>er</w:t>
      </w:r>
      <w:r w:rsidR="00625D6F" w:rsidRPr="001043B7">
        <w:rPr>
          <w:rFonts w:ascii="Gudea" w:hAnsi="Gudea"/>
          <w:sz w:val="21"/>
          <w:szCs w:val="21"/>
        </w:rPr>
        <w:t xml:space="preserve">stellten </w:t>
      </w:r>
      <w:r w:rsidR="00B86513" w:rsidRPr="001043B7">
        <w:rPr>
          <w:rFonts w:ascii="Gudea" w:hAnsi="Gudea"/>
          <w:sz w:val="21"/>
          <w:szCs w:val="21"/>
        </w:rPr>
        <w:t xml:space="preserve">Papierspirale </w:t>
      </w:r>
      <w:r w:rsidR="00062091" w:rsidRPr="001043B7">
        <w:rPr>
          <w:rFonts w:ascii="Gudea" w:hAnsi="Gudea"/>
          <w:sz w:val="21"/>
          <w:szCs w:val="21"/>
        </w:rPr>
        <w:t xml:space="preserve">Wärmequellen </w:t>
      </w:r>
      <w:r w:rsidR="00062091" w:rsidRPr="001043B7">
        <w:rPr>
          <w:rFonts w:ascii="Gudea" w:hAnsi="Gudea"/>
          <w:color w:val="000000" w:themeColor="text1"/>
          <w:sz w:val="21"/>
          <w:szCs w:val="21"/>
        </w:rPr>
        <w:t xml:space="preserve">aufzuspüren. </w:t>
      </w:r>
      <w:r w:rsidR="00535862">
        <w:rPr>
          <w:rFonts w:ascii="Gudea" w:hAnsi="Gudea"/>
          <w:color w:val="000000" w:themeColor="text1"/>
          <w:sz w:val="21"/>
          <w:szCs w:val="21"/>
        </w:rPr>
        <w:br/>
      </w:r>
      <w:r w:rsidR="00535862">
        <w:rPr>
          <w:rFonts w:ascii="Gudea" w:hAnsi="Gudea"/>
          <w:color w:val="000000" w:themeColor="text1"/>
          <w:sz w:val="21"/>
          <w:szCs w:val="21"/>
        </w:rPr>
        <w:tab/>
      </w:r>
      <w:r w:rsidR="00062091" w:rsidRPr="001043B7">
        <w:rPr>
          <w:rFonts w:ascii="Gudea" w:hAnsi="Gudea"/>
          <w:color w:val="000000" w:themeColor="text1"/>
          <w:sz w:val="21"/>
          <w:szCs w:val="21"/>
        </w:rPr>
        <w:t xml:space="preserve">Dafür brauchen sie </w:t>
      </w:r>
      <w:r w:rsidR="00B86513" w:rsidRPr="001043B7">
        <w:rPr>
          <w:rFonts w:ascii="Gudea" w:hAnsi="Gudea"/>
          <w:color w:val="000000" w:themeColor="text1"/>
          <w:sz w:val="21"/>
          <w:szCs w:val="21"/>
        </w:rPr>
        <w:t>bloss</w:t>
      </w:r>
      <w:r w:rsidR="00062091" w:rsidRPr="001043B7">
        <w:rPr>
          <w:rFonts w:ascii="Gudea" w:hAnsi="Gudea"/>
          <w:color w:val="000000" w:themeColor="text1"/>
          <w:sz w:val="21"/>
          <w:szCs w:val="21"/>
        </w:rPr>
        <w:t xml:space="preserve"> </w:t>
      </w:r>
      <w:r w:rsidR="00B86513" w:rsidRPr="001043B7">
        <w:rPr>
          <w:rFonts w:ascii="Gudea" w:hAnsi="Gudea"/>
          <w:color w:val="000000" w:themeColor="text1"/>
          <w:sz w:val="21"/>
          <w:szCs w:val="21"/>
        </w:rPr>
        <w:t>Papier</w:t>
      </w:r>
      <w:r w:rsidR="00062091" w:rsidRPr="001043B7">
        <w:rPr>
          <w:rFonts w:ascii="Gudea" w:hAnsi="Gudea"/>
          <w:color w:val="000000" w:themeColor="text1"/>
          <w:sz w:val="21"/>
          <w:szCs w:val="21"/>
        </w:rPr>
        <w:t xml:space="preserve"> und Faden. </w:t>
      </w:r>
      <w:r w:rsidR="001043B7">
        <w:rPr>
          <w:rFonts w:ascii="Gudea" w:hAnsi="Gudea"/>
          <w:color w:val="000000" w:themeColor="text1"/>
          <w:sz w:val="21"/>
          <w:szCs w:val="21"/>
        </w:rPr>
        <w:br/>
      </w:r>
      <w:r w:rsidR="001043B7">
        <w:rPr>
          <w:rFonts w:ascii="Gudea" w:hAnsi="Gudea"/>
          <w:color w:val="000000" w:themeColor="text1"/>
          <w:sz w:val="21"/>
          <w:szCs w:val="21"/>
        </w:rPr>
        <w:tab/>
      </w:r>
      <w:r w:rsidR="00062091" w:rsidRPr="001043B7">
        <w:rPr>
          <w:rFonts w:ascii="Gudea" w:hAnsi="Gudea"/>
          <w:color w:val="000000" w:themeColor="text1"/>
          <w:sz w:val="21"/>
          <w:szCs w:val="21"/>
        </w:rPr>
        <w:t>Falls keine</w:t>
      </w:r>
      <w:r w:rsidR="001043B7">
        <w:rPr>
          <w:rFonts w:ascii="Gudea" w:hAnsi="Gudea"/>
          <w:color w:val="000000" w:themeColor="text1"/>
          <w:sz w:val="21"/>
          <w:szCs w:val="21"/>
        </w:rPr>
        <w:t xml:space="preserve"> </w:t>
      </w:r>
      <w:r w:rsidR="00062091" w:rsidRPr="001043B7">
        <w:rPr>
          <w:rFonts w:ascii="Gudea" w:hAnsi="Gudea"/>
          <w:color w:val="000000" w:themeColor="text1"/>
          <w:sz w:val="21"/>
          <w:szCs w:val="21"/>
        </w:rPr>
        <w:t>warme Quelle auffindbar ist</w:t>
      </w:r>
      <w:r w:rsidR="00B86513" w:rsidRPr="001043B7">
        <w:rPr>
          <w:rFonts w:ascii="Gudea" w:hAnsi="Gudea"/>
          <w:color w:val="000000" w:themeColor="text1"/>
          <w:sz w:val="21"/>
          <w:szCs w:val="21"/>
        </w:rPr>
        <w:t>,</w:t>
      </w:r>
      <w:r w:rsidR="00062091" w:rsidRPr="001043B7">
        <w:rPr>
          <w:rFonts w:ascii="Gudea" w:hAnsi="Gudea"/>
          <w:color w:val="000000" w:themeColor="text1"/>
          <w:sz w:val="21"/>
          <w:szCs w:val="21"/>
        </w:rPr>
        <w:t xml:space="preserve"> kann ein Teelicht angezündet werden und </w:t>
      </w:r>
      <w:r w:rsidR="00625D6F" w:rsidRPr="001043B7">
        <w:rPr>
          <w:rFonts w:ascii="Gudea" w:hAnsi="Gudea"/>
          <w:color w:val="000000" w:themeColor="text1"/>
          <w:sz w:val="21"/>
          <w:szCs w:val="21"/>
        </w:rPr>
        <w:t xml:space="preserve">der gleiche </w:t>
      </w:r>
      <w:r w:rsidR="0038762F">
        <w:rPr>
          <w:rFonts w:ascii="Gudea" w:hAnsi="Gudea"/>
          <w:color w:val="000000" w:themeColor="text1"/>
          <w:sz w:val="21"/>
          <w:szCs w:val="21"/>
        </w:rPr>
        <w:br/>
      </w:r>
      <w:r w:rsidR="0038762F">
        <w:rPr>
          <w:rFonts w:ascii="Gudea" w:hAnsi="Gudea"/>
          <w:color w:val="000000" w:themeColor="text1"/>
          <w:sz w:val="21"/>
          <w:szCs w:val="21"/>
        </w:rPr>
        <w:tab/>
      </w:r>
      <w:r w:rsidR="00625D6F" w:rsidRPr="001043B7">
        <w:rPr>
          <w:rFonts w:ascii="Gudea" w:hAnsi="Gudea"/>
          <w:color w:val="000000" w:themeColor="text1"/>
          <w:sz w:val="21"/>
          <w:szCs w:val="21"/>
        </w:rPr>
        <w:t>Effekt</w:t>
      </w:r>
      <w:r w:rsidR="0038762F">
        <w:rPr>
          <w:rFonts w:ascii="Gudea" w:hAnsi="Gudea"/>
          <w:color w:val="000000" w:themeColor="text1"/>
          <w:sz w:val="21"/>
          <w:szCs w:val="21"/>
        </w:rPr>
        <w:t xml:space="preserve"> </w:t>
      </w:r>
      <w:r w:rsidR="00625D6F" w:rsidRPr="001043B7">
        <w:rPr>
          <w:rFonts w:ascii="Gudea" w:hAnsi="Gudea"/>
          <w:color w:val="000000" w:themeColor="text1"/>
          <w:sz w:val="21"/>
          <w:szCs w:val="21"/>
        </w:rPr>
        <w:t>d</w:t>
      </w:r>
      <w:r w:rsidR="00062091" w:rsidRPr="001043B7">
        <w:rPr>
          <w:rFonts w:ascii="Gudea" w:hAnsi="Gudea"/>
          <w:color w:val="000000" w:themeColor="text1"/>
          <w:sz w:val="21"/>
          <w:szCs w:val="21"/>
        </w:rPr>
        <w:t>emonstriert werden. Das Experiment zeigt, da</w:t>
      </w:r>
      <w:r w:rsidR="00364A0A">
        <w:rPr>
          <w:rFonts w:ascii="Gudea" w:hAnsi="Gudea"/>
          <w:color w:val="000000" w:themeColor="text1"/>
          <w:sz w:val="21"/>
          <w:szCs w:val="21"/>
        </w:rPr>
        <w:t>s</w:t>
      </w:r>
      <w:r w:rsidR="00062091" w:rsidRPr="001043B7">
        <w:rPr>
          <w:rFonts w:ascii="Gudea" w:hAnsi="Gudea"/>
          <w:color w:val="000000" w:themeColor="text1"/>
          <w:sz w:val="21"/>
          <w:szCs w:val="21"/>
        </w:rPr>
        <w:t xml:space="preserve">s warme Luft steigt, weil sie leichter ist </w:t>
      </w:r>
      <w:r w:rsidR="0038762F">
        <w:rPr>
          <w:rFonts w:ascii="Gudea" w:hAnsi="Gudea"/>
          <w:color w:val="000000" w:themeColor="text1"/>
          <w:sz w:val="21"/>
          <w:szCs w:val="21"/>
        </w:rPr>
        <w:br/>
      </w:r>
      <w:r w:rsidR="0038762F">
        <w:rPr>
          <w:rFonts w:ascii="Gudea" w:hAnsi="Gudea"/>
          <w:color w:val="000000" w:themeColor="text1"/>
          <w:sz w:val="21"/>
          <w:szCs w:val="21"/>
        </w:rPr>
        <w:tab/>
      </w:r>
      <w:r w:rsidR="00062091" w:rsidRPr="001043B7">
        <w:rPr>
          <w:rFonts w:ascii="Gudea" w:hAnsi="Gudea"/>
          <w:color w:val="000000" w:themeColor="text1"/>
          <w:sz w:val="21"/>
          <w:szCs w:val="21"/>
        </w:rPr>
        <w:t xml:space="preserve">als Kaltluft. </w:t>
      </w:r>
    </w:p>
    <w:p w14:paraId="065E4EBB" w14:textId="26616F5A" w:rsidR="003361D1" w:rsidRPr="00A30FDB" w:rsidRDefault="00062091" w:rsidP="001043B7">
      <w:pPr>
        <w:shd w:val="clear" w:color="auto" w:fill="B6DDE8" w:themeFill="accent5" w:themeFillTint="66"/>
        <w:tabs>
          <w:tab w:val="left" w:pos="567"/>
        </w:tabs>
        <w:spacing w:line="280" w:lineRule="atLeast"/>
        <w:ind w:left="284" w:hanging="284"/>
        <w:rPr>
          <w:rFonts w:ascii="Gudea" w:hAnsi="Gudea"/>
          <w:sz w:val="16"/>
          <w:szCs w:val="16"/>
        </w:rPr>
      </w:pPr>
      <w:r>
        <w:rPr>
          <w:rFonts w:ascii="Gudea" w:hAnsi="Gudea"/>
          <w:sz w:val="21"/>
          <w:szCs w:val="21"/>
        </w:rPr>
        <w:tab/>
      </w:r>
      <w:r w:rsidR="001043B7">
        <w:rPr>
          <w:rFonts w:ascii="Gudea" w:hAnsi="Gudea"/>
          <w:sz w:val="21"/>
          <w:szCs w:val="21"/>
        </w:rPr>
        <w:tab/>
      </w:r>
    </w:p>
    <w:p w14:paraId="6AFEFDA6" w14:textId="6C76150E" w:rsidR="00625D6F" w:rsidRDefault="00625D6F">
      <w:pPr>
        <w:spacing w:after="200" w:line="276" w:lineRule="auto"/>
        <w:rPr>
          <w:rFonts w:ascii="Gudea" w:hAnsi="Gudea"/>
          <w:sz w:val="21"/>
          <w:szCs w:val="21"/>
        </w:rPr>
      </w:pPr>
      <w:r>
        <w:rPr>
          <w:rFonts w:ascii="Gudea" w:hAnsi="Gudea"/>
          <w:sz w:val="21"/>
          <w:szCs w:val="21"/>
        </w:rPr>
        <w:br w:type="page"/>
      </w:r>
    </w:p>
    <w:p w14:paraId="20C95609" w14:textId="77777777" w:rsidR="00F11AAC" w:rsidRPr="00A30FDB" w:rsidRDefault="00625D6F" w:rsidP="00520F4A">
      <w:pPr>
        <w:pStyle w:val="Titel"/>
        <w:spacing w:before="0" w:line="400" w:lineRule="exact"/>
        <w:rPr>
          <w:rFonts w:ascii="DCH-Basisschrift" w:hAnsi="DCH-Basisschrift"/>
          <w:b w:val="0"/>
          <w:color w:val="215868" w:themeColor="accent5" w:themeShade="80"/>
          <w:sz w:val="24"/>
          <w:szCs w:val="24"/>
        </w:rPr>
      </w:pPr>
      <w:r w:rsidRPr="00A30FDB">
        <w:rPr>
          <w:rFonts w:ascii="DCH-Basisschrift" w:hAnsi="DCH-Basisschrift"/>
          <w:b w:val="0"/>
          <w:color w:val="215868" w:themeColor="accent5" w:themeShade="80"/>
          <w:sz w:val="24"/>
          <w:szCs w:val="24"/>
        </w:rPr>
        <w:lastRenderedPageBreak/>
        <w:t>Fliegende Störche</w:t>
      </w:r>
    </w:p>
    <w:p w14:paraId="4EB9A839" w14:textId="77777777" w:rsidR="003E1BEE" w:rsidRDefault="003E1BEE" w:rsidP="00520F4A">
      <w:pPr>
        <w:pStyle w:val="Titel"/>
        <w:spacing w:line="400" w:lineRule="exact"/>
        <w:rPr>
          <w:rFonts w:ascii="DCH-Basisschrift" w:hAnsi="DCH-Basisschrift"/>
          <w:sz w:val="24"/>
          <w:szCs w:val="24"/>
        </w:rPr>
      </w:pPr>
    </w:p>
    <w:p w14:paraId="1B9F234E" w14:textId="5AE9A8FA" w:rsidR="006F2034" w:rsidRDefault="009C44FA" w:rsidP="00683CDF">
      <w:pPr>
        <w:pStyle w:val="Titel"/>
        <w:spacing w:line="520" w:lineRule="exact"/>
        <w:rPr>
          <w:rFonts w:ascii="DCH-Basisschrift" w:hAnsi="DCH-Basisschrift"/>
          <w:b w:val="0"/>
          <w:sz w:val="22"/>
          <w:szCs w:val="22"/>
        </w:rPr>
      </w:pPr>
      <w:r w:rsidRPr="00F11AAC">
        <w:rPr>
          <w:rFonts w:ascii="DCH-Basisschrift" w:hAnsi="DCH-Basisschrift"/>
          <w:b w:val="0"/>
          <w:sz w:val="22"/>
          <w:szCs w:val="22"/>
        </w:rPr>
        <w:t xml:space="preserve">Beobachte einen Storch beim Fliegen. </w:t>
      </w:r>
      <w:r w:rsidR="00A30FDB" w:rsidRPr="00F11AAC">
        <w:rPr>
          <w:rFonts w:ascii="DCH-Basisschrift" w:hAnsi="DCH-Basisschrift"/>
          <w:b w:val="0"/>
          <w:sz w:val="22"/>
          <w:szCs w:val="22"/>
        </w:rPr>
        <w:br/>
      </w:r>
      <w:r w:rsidRPr="00F11AAC">
        <w:rPr>
          <w:rFonts w:ascii="DCH-Basisschrift" w:hAnsi="DCH-Basisschrift"/>
          <w:b w:val="0"/>
          <w:sz w:val="22"/>
          <w:szCs w:val="22"/>
        </w:rPr>
        <w:t>Was fällt dir dabei auf?</w:t>
      </w:r>
      <w:r w:rsidR="006F2034" w:rsidRPr="00F11AAC">
        <w:rPr>
          <w:rFonts w:ascii="DCH-Basisschrift" w:hAnsi="DCH-Basisschrift"/>
          <w:b w:val="0"/>
          <w:sz w:val="22"/>
          <w:szCs w:val="22"/>
        </w:rPr>
        <w:t xml:space="preserve"> </w:t>
      </w:r>
      <w:r w:rsidR="00683CDF">
        <w:rPr>
          <w:rFonts w:ascii="DCH-Basisschrift" w:hAnsi="DCH-Basisschrift"/>
          <w:b w:val="0"/>
          <w:sz w:val="22"/>
          <w:szCs w:val="22"/>
        </w:rPr>
        <w:t>Notiere deine Beobachtungen:</w:t>
      </w:r>
    </w:p>
    <w:p w14:paraId="510470B6" w14:textId="12DAAD0E" w:rsidR="00B23473" w:rsidRDefault="00B23473" w:rsidP="00B23473"/>
    <w:p w14:paraId="6A2DA350" w14:textId="3890C5E5" w:rsidR="00B23473" w:rsidRDefault="00B23473" w:rsidP="00B23473"/>
    <w:p w14:paraId="2504B909" w14:textId="7973D304" w:rsidR="00B23473" w:rsidRDefault="00B23473" w:rsidP="00B23473"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4D64FCB0" wp14:editId="1E630409">
                <wp:simplePos x="0" y="0"/>
                <wp:positionH relativeFrom="column">
                  <wp:posOffset>0</wp:posOffset>
                </wp:positionH>
                <wp:positionV relativeFrom="paragraph">
                  <wp:posOffset>143643</wp:posOffset>
                </wp:positionV>
                <wp:extent cx="5049520" cy="1529256"/>
                <wp:effectExtent l="0" t="0" r="36830" b="13970"/>
                <wp:wrapNone/>
                <wp:docPr id="41" name="Gruppieren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9520" cy="1529256"/>
                          <a:chOff x="0" y="0"/>
                          <a:chExt cx="5049520" cy="1529256"/>
                        </a:xfrm>
                      </wpg:grpSpPr>
                      <wps:wsp>
                        <wps:cNvPr id="32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0" y="504497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0" y="1008993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0" y="1529256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DB0A5B" id="Gruppieren 41" o:spid="_x0000_s1026" style="position:absolute;margin-left:0;margin-top:11.3pt;width:397.6pt;height:120.4pt;z-index:251657728" coordsize="50495,15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2" o:spid="_x0000_s1027" type="#_x0000_t32" style="position:absolute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" strokeweight="1pt"/>
                <v:shape id="AutoShape 33" o:spid="_x0000_s1028" type="#_x0000_t32" style="position:absolute;top:5044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" strokeweight="1pt"/>
                <v:shape id="AutoShape 34" o:spid="_x0000_s1029" type="#_x0000_t32" style="position:absolute;top:10089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" strokeweight="1pt"/>
                <v:shape id="AutoShape 35" o:spid="_x0000_s1030" type="#_x0000_t32" style="position:absolute;top:15292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" strokeweight="1pt"/>
              </v:group>
            </w:pict>
          </mc:Fallback>
        </mc:AlternateContent>
      </w:r>
    </w:p>
    <w:p w14:paraId="62D243D0" w14:textId="705B2397" w:rsidR="00B23473" w:rsidRDefault="00B23473" w:rsidP="00B23473"/>
    <w:p w14:paraId="6033C7AA" w14:textId="410BB6E2" w:rsidR="00B23473" w:rsidRPr="00B23473" w:rsidRDefault="00B23473" w:rsidP="00B23473"/>
    <w:p w14:paraId="53BADDAC" w14:textId="174E5786" w:rsidR="00683CDF" w:rsidRPr="00683CDF" w:rsidRDefault="00683CDF" w:rsidP="00683CDF">
      <w:pPr>
        <w:spacing w:line="400" w:lineRule="exact"/>
      </w:pPr>
    </w:p>
    <w:p w14:paraId="7959A977" w14:textId="7416B88D" w:rsidR="00683CDF" w:rsidRDefault="00683CDF" w:rsidP="00683CDF">
      <w:pPr>
        <w:spacing w:line="360" w:lineRule="exact"/>
        <w:rPr>
          <w:rFonts w:ascii="DCH-Basisschrift" w:hAnsi="DCH-Basisschrift"/>
          <w:sz w:val="24"/>
          <w:szCs w:val="24"/>
        </w:rPr>
      </w:pPr>
    </w:p>
    <w:p w14:paraId="26B2E978" w14:textId="6F35E608" w:rsidR="00B23473" w:rsidRDefault="00B23473" w:rsidP="00683CDF">
      <w:pPr>
        <w:spacing w:line="360" w:lineRule="exact"/>
        <w:rPr>
          <w:rFonts w:ascii="DCH-Basisschrift" w:hAnsi="DCH-Basisschrift"/>
          <w:sz w:val="24"/>
          <w:szCs w:val="24"/>
        </w:rPr>
      </w:pPr>
    </w:p>
    <w:p w14:paraId="01C6C0F6" w14:textId="36AD554B" w:rsidR="00B23473" w:rsidRDefault="00B23473" w:rsidP="00683CDF">
      <w:pPr>
        <w:spacing w:line="360" w:lineRule="exact"/>
        <w:rPr>
          <w:rFonts w:ascii="DCH-Basisschrift" w:hAnsi="DCH-Basisschrift"/>
          <w:sz w:val="24"/>
          <w:szCs w:val="24"/>
        </w:rPr>
      </w:pPr>
    </w:p>
    <w:p w14:paraId="32ADF4A4" w14:textId="45F33EBF" w:rsidR="00B23473" w:rsidRDefault="00B23473" w:rsidP="00683CDF">
      <w:pPr>
        <w:spacing w:line="360" w:lineRule="exact"/>
        <w:rPr>
          <w:rFonts w:ascii="DCH-Basisschrift" w:hAnsi="DCH-Basisschrift"/>
          <w:sz w:val="24"/>
          <w:szCs w:val="24"/>
        </w:rPr>
      </w:pPr>
    </w:p>
    <w:p w14:paraId="1FBB0F90" w14:textId="69A9AE4A" w:rsidR="00B23473" w:rsidRDefault="00B23473" w:rsidP="00683CDF">
      <w:pPr>
        <w:spacing w:line="360" w:lineRule="exact"/>
        <w:rPr>
          <w:rFonts w:ascii="DCH-Basisschrift" w:hAnsi="DCH-Basisschrift"/>
          <w:sz w:val="24"/>
          <w:szCs w:val="24"/>
        </w:rPr>
      </w:pPr>
    </w:p>
    <w:p w14:paraId="2D903808" w14:textId="77777777" w:rsidR="00B23473" w:rsidRDefault="00B23473" w:rsidP="00683CDF">
      <w:pPr>
        <w:spacing w:line="360" w:lineRule="exact"/>
        <w:rPr>
          <w:rFonts w:ascii="DCH-Basisschrift" w:hAnsi="DCH-Basisschrift"/>
          <w:sz w:val="24"/>
          <w:szCs w:val="24"/>
        </w:rPr>
      </w:pPr>
    </w:p>
    <w:p w14:paraId="4172DE91" w14:textId="1CD1C3AE" w:rsidR="00A64D12" w:rsidRDefault="00A64D12" w:rsidP="00683CDF">
      <w:pPr>
        <w:spacing w:line="520" w:lineRule="exact"/>
        <w:rPr>
          <w:rFonts w:ascii="DCH-Basisschrift" w:hAnsi="DCH-Basisschrift"/>
        </w:rPr>
      </w:pPr>
      <w:r w:rsidRPr="00535862">
        <w:rPr>
          <w:rFonts w:ascii="DCH-Basisschrift" w:hAnsi="DCH-Basisschrift"/>
        </w:rPr>
        <w:t>Wie nutzt der Storch seine Flügel?</w:t>
      </w:r>
      <w:r w:rsidR="009110DA" w:rsidRPr="00535862">
        <w:rPr>
          <w:rFonts w:ascii="DCH-Basisschrift" w:hAnsi="DCH-Basisschrift"/>
        </w:rPr>
        <w:t xml:space="preserve"> Was macht er mit seinen </w:t>
      </w:r>
      <w:r w:rsidR="00A30FDB" w:rsidRPr="00535862">
        <w:rPr>
          <w:rFonts w:ascii="DCH-Basisschrift" w:hAnsi="DCH-Basisschrift"/>
        </w:rPr>
        <w:br/>
      </w:r>
      <w:r w:rsidR="009110DA" w:rsidRPr="00535862">
        <w:rPr>
          <w:rFonts w:ascii="DCH-Basisschrift" w:hAnsi="DCH-Basisschrift"/>
        </w:rPr>
        <w:t>Beinen?</w:t>
      </w:r>
      <w:r w:rsidRPr="00535862">
        <w:rPr>
          <w:rFonts w:ascii="DCH-Basisschrift" w:hAnsi="DCH-Basisschrift"/>
        </w:rPr>
        <w:t xml:space="preserve"> Fliegt er gerade aus? Notiere deine Beobachtungen</w:t>
      </w:r>
      <w:r w:rsidR="009110DA" w:rsidRPr="00535862">
        <w:rPr>
          <w:rFonts w:ascii="DCH-Basisschrift" w:hAnsi="DCH-Basisschrift"/>
        </w:rPr>
        <w:t>:</w:t>
      </w:r>
    </w:p>
    <w:p w14:paraId="364CA63B" w14:textId="77777777" w:rsidR="00683CDF" w:rsidRPr="00535862" w:rsidRDefault="00683CDF" w:rsidP="00683CDF">
      <w:pPr>
        <w:spacing w:line="400" w:lineRule="exact"/>
        <w:rPr>
          <w:rFonts w:ascii="DCH-Basisschrift" w:hAnsi="DCH-Basisschrift"/>
        </w:rPr>
      </w:pPr>
    </w:p>
    <w:p w14:paraId="58447BD7" w14:textId="6A78CE76" w:rsidR="009C44FA" w:rsidRDefault="00B23473" w:rsidP="00DF2AA8">
      <w:pPr>
        <w:spacing w:line="480" w:lineRule="auto"/>
        <w:rPr>
          <w:rFonts w:ascii="Gudea" w:hAnsi="Gudea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7958658" wp14:editId="268EFAC3">
                <wp:simplePos x="0" y="0"/>
                <wp:positionH relativeFrom="column">
                  <wp:posOffset>0</wp:posOffset>
                </wp:positionH>
                <wp:positionV relativeFrom="paragraph">
                  <wp:posOffset>199849</wp:posOffset>
                </wp:positionV>
                <wp:extent cx="5049520" cy="2554013"/>
                <wp:effectExtent l="0" t="0" r="36830" b="17780"/>
                <wp:wrapNone/>
                <wp:docPr id="48" name="Gruppieren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9520" cy="2554013"/>
                          <a:chOff x="0" y="0"/>
                          <a:chExt cx="5049520" cy="2554013"/>
                        </a:xfrm>
                      </wpg:grpSpPr>
                      <wps:wsp>
                        <wps:cNvPr id="42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0" y="504496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0" y="1024758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0" y="1513489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0" y="2033751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0" y="2554013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A7F653" id="Gruppieren 48" o:spid="_x0000_s1026" style="position:absolute;margin-left:0;margin-top:15.75pt;width:397.6pt;height:201.1pt;z-index:251699200" coordsize="50495,2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">
                <v:shape id="AutoShape 32" o:spid="_x0000_s1027" type="#_x0000_t32" style="position:absolute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" strokeweight="1pt"/>
                <v:shape id="AutoShape 33" o:spid="_x0000_s1028" type="#_x0000_t32" style="position:absolute;top:5044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" strokeweight="1pt"/>
                <v:shape id="AutoShape 34" o:spid="_x0000_s1029" type="#_x0000_t32" style="position:absolute;top:1024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" strokeweight="1pt"/>
                <v:shape id="AutoShape 35" o:spid="_x0000_s1030" type="#_x0000_t32" style="position:absolute;top:15134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" strokeweight="1pt"/>
                <v:shape id="AutoShape 36" o:spid="_x0000_s1031" type="#_x0000_t32" style="position:absolute;top:2033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" strokeweight="1pt"/>
                <v:shape id="AutoShape 37" o:spid="_x0000_s1032" type="#_x0000_t32" style="position:absolute;top:25540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" strokeweight="1pt"/>
              </v:group>
            </w:pict>
          </mc:Fallback>
        </mc:AlternateContent>
      </w:r>
      <w:r w:rsidR="009C44FA">
        <w:rPr>
          <w:rFonts w:ascii="Gudea" w:hAnsi="Gudea"/>
          <w:sz w:val="32"/>
          <w:szCs w:val="32"/>
        </w:rPr>
        <w:br w:type="page"/>
      </w:r>
    </w:p>
    <w:p w14:paraId="00D719C0" w14:textId="0AD7D4EE" w:rsidR="00F11AAC" w:rsidRPr="00A30FDB" w:rsidRDefault="00625D6F" w:rsidP="00520F4A">
      <w:pPr>
        <w:pStyle w:val="Titel"/>
        <w:spacing w:before="0" w:line="400" w:lineRule="exact"/>
        <w:rPr>
          <w:rFonts w:ascii="DCH-Basisschrift" w:hAnsi="DCH-Basisschrift"/>
          <w:b w:val="0"/>
          <w:color w:val="215868" w:themeColor="accent5" w:themeShade="80"/>
          <w:sz w:val="24"/>
          <w:szCs w:val="24"/>
        </w:rPr>
      </w:pPr>
      <w:r w:rsidRPr="00A30FDB">
        <w:rPr>
          <w:rFonts w:ascii="DCH-Basisschrift" w:hAnsi="DCH-Basisschrift"/>
          <w:b w:val="0"/>
          <w:color w:val="215868" w:themeColor="accent5" w:themeShade="80"/>
          <w:sz w:val="24"/>
          <w:szCs w:val="24"/>
        </w:rPr>
        <w:lastRenderedPageBreak/>
        <w:t>Flugtechniken von Störchen</w:t>
      </w:r>
    </w:p>
    <w:p w14:paraId="4F8400FA" w14:textId="54E8F210" w:rsidR="00683CDF" w:rsidRDefault="00683CDF" w:rsidP="00683CDF">
      <w:pPr>
        <w:pStyle w:val="Titel"/>
        <w:spacing w:line="400" w:lineRule="exact"/>
        <w:rPr>
          <w:rFonts w:ascii="DCH-Basisschrift" w:hAnsi="DCH-Basisschrift"/>
          <w:sz w:val="22"/>
          <w:szCs w:val="22"/>
        </w:rPr>
      </w:pPr>
    </w:p>
    <w:p w14:paraId="7DA5A303" w14:textId="4FDC75D0" w:rsidR="00A30FDB" w:rsidRDefault="00625D6F" w:rsidP="00683CDF">
      <w:pPr>
        <w:pStyle w:val="Titel"/>
        <w:spacing w:line="520" w:lineRule="exact"/>
        <w:rPr>
          <w:rFonts w:ascii="DCH-Basisschrift" w:hAnsi="DCH-Basisschrift"/>
          <w:b w:val="0"/>
          <w:sz w:val="22"/>
          <w:szCs w:val="22"/>
        </w:rPr>
      </w:pPr>
      <w:r w:rsidRPr="00520F4A">
        <w:rPr>
          <w:rFonts w:ascii="DCH-Basisschrift" w:hAnsi="DCH-Basisschrift"/>
          <w:b w:val="0"/>
          <w:sz w:val="22"/>
          <w:szCs w:val="22"/>
        </w:rPr>
        <w:t>S</w:t>
      </w:r>
      <w:r w:rsidR="00A64D12" w:rsidRPr="00520F4A">
        <w:rPr>
          <w:rFonts w:ascii="DCH-Basisschrift" w:hAnsi="DCH-Basisschrift"/>
          <w:b w:val="0"/>
          <w:sz w:val="22"/>
          <w:szCs w:val="22"/>
        </w:rPr>
        <w:t>chau dir das Bild an u</w:t>
      </w:r>
      <w:r w:rsidRPr="00520F4A">
        <w:rPr>
          <w:rFonts w:ascii="DCH-Basisschrift" w:hAnsi="DCH-Basisschrift"/>
          <w:b w:val="0"/>
          <w:sz w:val="22"/>
          <w:szCs w:val="22"/>
        </w:rPr>
        <w:t xml:space="preserve">nd beschreibe es. </w:t>
      </w:r>
      <w:r w:rsidR="00A30FDB" w:rsidRPr="00520F4A">
        <w:rPr>
          <w:rFonts w:ascii="DCH-Basisschrift" w:hAnsi="DCH-Basisschrift"/>
          <w:b w:val="0"/>
          <w:sz w:val="22"/>
          <w:szCs w:val="22"/>
        </w:rPr>
        <w:br/>
      </w:r>
      <w:r w:rsidR="00A64D12" w:rsidRPr="00520F4A">
        <w:rPr>
          <w:rFonts w:ascii="DCH-Basisschrift" w:hAnsi="DCH-Basisschrift"/>
          <w:b w:val="0"/>
          <w:sz w:val="22"/>
          <w:szCs w:val="22"/>
        </w:rPr>
        <w:t>Überlege dir</w:t>
      </w:r>
      <w:r w:rsidRPr="00520F4A">
        <w:rPr>
          <w:rFonts w:ascii="DCH-Basisschrift" w:hAnsi="DCH-Basisschrift"/>
          <w:b w:val="0"/>
          <w:sz w:val="22"/>
          <w:szCs w:val="22"/>
        </w:rPr>
        <w:t>,</w:t>
      </w:r>
      <w:r w:rsidR="00A64D12" w:rsidRPr="00520F4A">
        <w:rPr>
          <w:rFonts w:ascii="DCH-Basisschrift" w:hAnsi="DCH-Basisschrift"/>
          <w:b w:val="0"/>
          <w:sz w:val="22"/>
          <w:szCs w:val="22"/>
        </w:rPr>
        <w:t xml:space="preserve"> was die Pfeile und Kreise </w:t>
      </w:r>
      <w:r w:rsidRPr="00520F4A">
        <w:rPr>
          <w:rFonts w:ascii="DCH-Basisschrift" w:hAnsi="DCH-Basisschrift"/>
          <w:b w:val="0"/>
          <w:sz w:val="22"/>
          <w:szCs w:val="22"/>
        </w:rPr>
        <w:t>bedeuten</w:t>
      </w:r>
      <w:r w:rsidR="00A64D12" w:rsidRPr="00520F4A">
        <w:rPr>
          <w:rFonts w:ascii="DCH-Basisschrift" w:hAnsi="DCH-Basisschrift"/>
          <w:b w:val="0"/>
          <w:sz w:val="22"/>
          <w:szCs w:val="22"/>
        </w:rPr>
        <w:t xml:space="preserve">. </w:t>
      </w:r>
      <w:r w:rsidR="00A30FDB" w:rsidRPr="00520F4A">
        <w:rPr>
          <w:rFonts w:ascii="DCH-Basisschrift" w:hAnsi="DCH-Basisschrift"/>
          <w:b w:val="0"/>
          <w:sz w:val="22"/>
          <w:szCs w:val="22"/>
        </w:rPr>
        <w:br/>
      </w:r>
      <w:r w:rsidRPr="00520F4A">
        <w:rPr>
          <w:rFonts w:ascii="DCH-Basisschrift" w:hAnsi="DCH-Basisschrift"/>
          <w:b w:val="0"/>
          <w:sz w:val="22"/>
          <w:szCs w:val="22"/>
        </w:rPr>
        <w:t xml:space="preserve">Was beeinflusst den Flug des Storches? </w:t>
      </w:r>
    </w:p>
    <w:p w14:paraId="57A08115" w14:textId="77777777" w:rsidR="00A805BB" w:rsidRPr="00A805BB" w:rsidRDefault="00A805BB" w:rsidP="00A805BB"/>
    <w:p w14:paraId="13EF559C" w14:textId="08038C22" w:rsidR="004A3EA5" w:rsidRPr="004A3EA5" w:rsidRDefault="004A3EA5" w:rsidP="004A3EA5">
      <w:r w:rsidRPr="00520F4A">
        <w:rPr>
          <w:rFonts w:ascii="Times New Roman" w:hAnsi="Times New Roman" w:cs="Times New Roman"/>
          <w:b/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DF42348" wp14:editId="2C97519E">
                <wp:simplePos x="0" y="0"/>
                <wp:positionH relativeFrom="column">
                  <wp:posOffset>3764915</wp:posOffset>
                </wp:positionH>
                <wp:positionV relativeFrom="paragraph">
                  <wp:posOffset>2196465</wp:posOffset>
                </wp:positionV>
                <wp:extent cx="2922905" cy="214630"/>
                <wp:effectExtent l="0" t="0" r="0" b="254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2905" cy="21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A5765" w14:textId="173A5184" w:rsidR="007D0156" w:rsidRPr="004A3EA5" w:rsidRDefault="007D0156" w:rsidP="007D0156">
                            <w:pPr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 w:rsidRPr="004A3EA5">
                              <w:rPr>
                                <w:sz w:val="12"/>
                                <w:szCs w:val="12"/>
                              </w:rPr>
                              <w:t>Illustration</w:t>
                            </w:r>
                            <w:r w:rsidR="004A3EA5" w:rsidRPr="004A3EA5">
                              <w:rPr>
                                <w:sz w:val="12"/>
                                <w:szCs w:val="12"/>
                              </w:rPr>
                              <w:t xml:space="preserve">: Christian </w:t>
                            </w:r>
                            <w:proofErr w:type="spellStart"/>
                            <w:r w:rsidR="004A3EA5" w:rsidRPr="004A3EA5">
                              <w:rPr>
                                <w:sz w:val="12"/>
                                <w:szCs w:val="12"/>
                              </w:rPr>
                              <w:t>Jaberg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F42348" id="Textfeld 3" o:spid="_x0000_s1027" type="#_x0000_t202" style="position:absolute;margin-left:296.45pt;margin-top:172.95pt;width:230.15pt;height:16.9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" filled="f" stroked="f">
                <v:textbox style="mso-fit-shape-to-text:t">
                  <w:txbxContent>
                    <w:p w14:paraId="79FA5765" w14:textId="173A5184" w:rsidR="007D0156" w:rsidRPr="004A3EA5" w:rsidRDefault="007D0156" w:rsidP="007D0156">
                      <w:pPr>
                        <w:jc w:val="right"/>
                        <w:rPr>
                          <w:sz w:val="12"/>
                          <w:szCs w:val="12"/>
                        </w:rPr>
                      </w:pPr>
                      <w:r w:rsidRPr="004A3EA5">
                        <w:rPr>
                          <w:sz w:val="12"/>
                          <w:szCs w:val="12"/>
                        </w:rPr>
                        <w:t>Illustration</w:t>
                      </w:r>
                      <w:r w:rsidR="004A3EA5" w:rsidRPr="004A3EA5">
                        <w:rPr>
                          <w:sz w:val="12"/>
                          <w:szCs w:val="12"/>
                        </w:rPr>
                        <w:t xml:space="preserve">: Christian </w:t>
                      </w:r>
                      <w:proofErr w:type="spellStart"/>
                      <w:r w:rsidR="004A3EA5" w:rsidRPr="004A3EA5">
                        <w:rPr>
                          <w:sz w:val="12"/>
                          <w:szCs w:val="12"/>
                        </w:rPr>
                        <w:t>Jaberg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805BB">
        <w:rPr>
          <w:rFonts w:ascii="DCH-Basisschrift" w:hAnsi="DCH-Basisschrift"/>
          <w:b/>
          <w:noProof/>
        </w:rPr>
        <w:drawing>
          <wp:anchor distT="0" distB="0" distL="114300" distR="114300" simplePos="0" relativeHeight="251695104" behindDoc="0" locked="0" layoutInCell="1" allowOverlap="1" wp14:anchorId="2F068710" wp14:editId="4D68FDC6">
            <wp:simplePos x="0" y="0"/>
            <wp:positionH relativeFrom="column">
              <wp:posOffset>-1270</wp:posOffset>
            </wp:positionH>
            <wp:positionV relativeFrom="paragraph">
              <wp:posOffset>635</wp:posOffset>
            </wp:positionV>
            <wp:extent cx="6120130" cy="2182495"/>
            <wp:effectExtent l="0" t="0" r="0" b="8255"/>
            <wp:wrapTopAndBottom/>
            <wp:docPr id="10" name="Grafik 10" descr="C:\Users\chrigu13\AppData\Local\Microsoft\Windows\INetCache\Content.Word\01_graph_auftrieb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gu13\AppData\Local\Microsoft\Windows\INetCache\Content.Word\01_graph_auftrieb-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C1BCFD" w14:textId="2D36505A" w:rsidR="007752BF" w:rsidRDefault="00B23473" w:rsidP="00B23473">
      <w:pPr>
        <w:spacing w:line="480" w:lineRule="auto"/>
        <w:rPr>
          <w:rFonts w:ascii="Gudea" w:hAnsi="Gudea"/>
          <w:sz w:val="32"/>
          <w:szCs w:val="32"/>
        </w:rPr>
      </w:pPr>
      <w:r>
        <w:rPr>
          <w:rFonts w:ascii="Gudea" w:hAnsi="Gude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7134726F" wp14:editId="4C857DB6">
                <wp:simplePos x="0" y="0"/>
                <wp:positionH relativeFrom="column">
                  <wp:posOffset>0</wp:posOffset>
                </wp:positionH>
                <wp:positionV relativeFrom="paragraph">
                  <wp:posOffset>714369</wp:posOffset>
                </wp:positionV>
                <wp:extent cx="5057775" cy="2045335"/>
                <wp:effectExtent l="0" t="0" r="28575" b="12065"/>
                <wp:wrapNone/>
                <wp:docPr id="15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7775" cy="2045335"/>
                          <a:chOff x="1131" y="5927"/>
                          <a:chExt cx="7965" cy="3221"/>
                        </a:xfrm>
                      </wpg:grpSpPr>
                      <wps:wsp>
                        <wps:cNvPr id="17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1131" y="5927"/>
                            <a:ext cx="7952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1144" y="6732"/>
                            <a:ext cx="7952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1131" y="7537"/>
                            <a:ext cx="7952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1144" y="8342"/>
                            <a:ext cx="7952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1144" y="9148"/>
                            <a:ext cx="7952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C8265C" id="Group 40" o:spid="_x0000_s1026" style="position:absolute;margin-left:0;margin-top:56.25pt;width:398.25pt;height:161.05pt;z-index:251659776" coordorigin="1131,5927" coordsize="7965,3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">
                <v:shape id="AutoShape 15" o:spid="_x0000_s1027" type="#_x0000_t32" style="position:absolute;left:1131;top:5927;width:79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" strokeweight="1pt"/>
                <v:shape id="AutoShape 16" o:spid="_x0000_s1028" type="#_x0000_t32" style="position:absolute;left:1144;top:6732;width:79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" strokeweight="1pt"/>
                <v:shape id="AutoShape 17" o:spid="_x0000_s1029" type="#_x0000_t32" style="position:absolute;left:1131;top:7537;width:79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" strokeweight="1pt"/>
                <v:shape id="AutoShape 18" o:spid="_x0000_s1030" type="#_x0000_t32" style="position:absolute;left:1144;top:8342;width:79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" strokeweight="1pt"/>
                <v:shape id="AutoShape 21" o:spid="_x0000_s1031" type="#_x0000_t32" style="position:absolute;left:1144;top:9148;width:79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" strokeweight="1pt"/>
              </v:group>
            </w:pict>
          </mc:Fallback>
        </mc:AlternateContent>
      </w:r>
      <w:r w:rsidR="00A30FDB" w:rsidRPr="00A45EBD">
        <w:rPr>
          <w:rFonts w:ascii="DCH-Basisschrift" w:hAnsi="DCH-Basisschrift"/>
        </w:rPr>
        <w:t>Notiere</w:t>
      </w:r>
      <w:r w:rsidR="00A30FDB" w:rsidRPr="00A45EBD">
        <w:rPr>
          <w:rFonts w:ascii="DCH-Basisschrift" w:hAnsi="DCH-Basisschrift"/>
          <w:color w:val="215868" w:themeColor="accent5" w:themeShade="80"/>
        </w:rPr>
        <w:t>:</w:t>
      </w:r>
      <w:r w:rsidR="00A30FDB">
        <w:rPr>
          <w:rFonts w:ascii="DCH-Basisschrift" w:hAnsi="DCH-Basisschrift"/>
          <w:color w:val="215868" w:themeColor="accent5" w:themeShade="80"/>
        </w:rPr>
        <w:br/>
      </w:r>
    </w:p>
    <w:p w14:paraId="5213D159" w14:textId="77777777" w:rsidR="007752BF" w:rsidRDefault="007752BF">
      <w:pPr>
        <w:spacing w:after="200" w:line="276" w:lineRule="auto"/>
        <w:rPr>
          <w:rFonts w:ascii="Gudea" w:hAnsi="Gudea"/>
          <w:sz w:val="32"/>
          <w:szCs w:val="32"/>
        </w:rPr>
      </w:pPr>
      <w:r>
        <w:rPr>
          <w:rFonts w:ascii="Gudea" w:hAnsi="Gudea"/>
          <w:sz w:val="32"/>
          <w:szCs w:val="32"/>
        </w:rPr>
        <w:br w:type="page"/>
      </w:r>
    </w:p>
    <w:p w14:paraId="2BB1B340" w14:textId="7F7BF931" w:rsidR="00DF2AA8" w:rsidRPr="007752BF" w:rsidRDefault="00CC5069" w:rsidP="007752BF">
      <w:pPr>
        <w:spacing w:line="480" w:lineRule="auto"/>
        <w:rPr>
          <w:rFonts w:ascii="Gudea" w:hAnsi="Gudea"/>
          <w:sz w:val="32"/>
          <w:szCs w:val="32"/>
        </w:rPr>
      </w:pPr>
      <w:r w:rsidRPr="00A30FDB">
        <w:rPr>
          <w:rFonts w:ascii="DCH-Basisschrift" w:hAnsi="DCH-Basisschrift"/>
          <w:color w:val="215868" w:themeColor="accent5" w:themeShade="80"/>
          <w:sz w:val="24"/>
          <w:szCs w:val="24"/>
        </w:rPr>
        <w:lastRenderedPageBreak/>
        <w:t>Experiment Warm</w:t>
      </w:r>
      <w:r w:rsidR="00823D73">
        <w:rPr>
          <w:rFonts w:ascii="DCH-Basisschrift" w:hAnsi="DCH-Basisschrift"/>
          <w:color w:val="215868" w:themeColor="accent5" w:themeShade="80"/>
          <w:sz w:val="24"/>
          <w:szCs w:val="24"/>
        </w:rPr>
        <w:t>l</w:t>
      </w:r>
      <w:r w:rsidRPr="00A30FDB">
        <w:rPr>
          <w:rFonts w:ascii="DCH-Basisschrift" w:hAnsi="DCH-Basisschrift"/>
          <w:color w:val="215868" w:themeColor="accent5" w:themeShade="80"/>
          <w:sz w:val="24"/>
          <w:szCs w:val="24"/>
        </w:rPr>
        <w:t>uf</w:t>
      </w:r>
      <w:r w:rsidR="00823D73">
        <w:rPr>
          <w:rFonts w:ascii="DCH-Basisschrift" w:hAnsi="DCH-Basisschrift"/>
          <w:color w:val="215868" w:themeColor="accent5" w:themeShade="80"/>
          <w:sz w:val="24"/>
          <w:szCs w:val="24"/>
        </w:rPr>
        <w:t>t-D</w:t>
      </w:r>
      <w:r w:rsidRPr="00A30FDB">
        <w:rPr>
          <w:rFonts w:ascii="DCH-Basisschrift" w:hAnsi="DCH-Basisschrift"/>
          <w:color w:val="215868" w:themeColor="accent5" w:themeShade="80"/>
          <w:sz w:val="24"/>
          <w:szCs w:val="24"/>
        </w:rPr>
        <w:t>etektiv</w:t>
      </w:r>
    </w:p>
    <w:p w14:paraId="6073F591" w14:textId="77777777" w:rsidR="00683CDF" w:rsidRDefault="00683CDF" w:rsidP="00683CDF">
      <w:pPr>
        <w:spacing w:line="400" w:lineRule="exact"/>
        <w:rPr>
          <w:rFonts w:ascii="DCH-Basisschrift" w:hAnsi="DCH-Basisschrift"/>
          <w:sz w:val="24"/>
          <w:szCs w:val="24"/>
        </w:rPr>
      </w:pPr>
    </w:p>
    <w:p w14:paraId="3FB8923F" w14:textId="046637B6" w:rsidR="00535862" w:rsidRDefault="00F70C0B" w:rsidP="00683CDF">
      <w:pPr>
        <w:spacing w:line="520" w:lineRule="exact"/>
        <w:rPr>
          <w:rFonts w:ascii="DCH-Basisschrift" w:hAnsi="DCH-Basisschrift"/>
        </w:rPr>
      </w:pPr>
      <w:r w:rsidRPr="00535862">
        <w:rPr>
          <w:rFonts w:ascii="DCH-Basisschrift" w:hAnsi="DCH-Basisschrift"/>
        </w:rPr>
        <w:t xml:space="preserve">Als </w:t>
      </w:r>
      <w:r w:rsidR="00625D6F" w:rsidRPr="00535862">
        <w:rPr>
          <w:rFonts w:ascii="DCH-Basisschrift" w:hAnsi="DCH-Basisschrift"/>
        </w:rPr>
        <w:t>Warm</w:t>
      </w:r>
      <w:r w:rsidRPr="00535862">
        <w:rPr>
          <w:rFonts w:ascii="DCH-Basisschrift" w:hAnsi="DCH-Basisschrift"/>
        </w:rPr>
        <w:t xml:space="preserve">luftdetektiv </w:t>
      </w:r>
      <w:r w:rsidR="00625D6F" w:rsidRPr="00535862">
        <w:rPr>
          <w:rFonts w:ascii="DCH-Basisschrift" w:hAnsi="DCH-Basisschrift"/>
        </w:rPr>
        <w:t xml:space="preserve">kannst du wie Störche warme Luft </w:t>
      </w:r>
      <w:r w:rsidR="00A30FDB" w:rsidRPr="00535862">
        <w:rPr>
          <w:rFonts w:ascii="DCH-Basisschrift" w:hAnsi="DCH-Basisschrift"/>
        </w:rPr>
        <w:br/>
      </w:r>
      <w:r w:rsidR="00625D6F" w:rsidRPr="00535862">
        <w:rPr>
          <w:rFonts w:ascii="DCH-Basisschrift" w:hAnsi="DCH-Basisschrift"/>
        </w:rPr>
        <w:t xml:space="preserve">wahrnehmen. </w:t>
      </w:r>
      <w:r w:rsidR="00CC5069" w:rsidRPr="00535862">
        <w:rPr>
          <w:rFonts w:ascii="DCH-Basisschrift" w:hAnsi="DCH-Basisschrift"/>
        </w:rPr>
        <w:t>Dazu br</w:t>
      </w:r>
      <w:r w:rsidRPr="00535862">
        <w:rPr>
          <w:rFonts w:ascii="DCH-Basisschrift" w:hAnsi="DCH-Basisschrift"/>
        </w:rPr>
        <w:t>auchst du eine Papier</w:t>
      </w:r>
      <w:r w:rsidR="00CC5069" w:rsidRPr="00535862">
        <w:rPr>
          <w:rFonts w:ascii="DCH-Basisschrift" w:hAnsi="DCH-Basisschrift"/>
        </w:rPr>
        <w:t>s</w:t>
      </w:r>
      <w:r w:rsidRPr="00535862">
        <w:rPr>
          <w:rFonts w:ascii="DCH-Basisschrift" w:hAnsi="DCH-Basisschrift"/>
        </w:rPr>
        <w:t xml:space="preserve">pirale. </w:t>
      </w:r>
      <w:r w:rsidR="00A30FDB" w:rsidRPr="00535862">
        <w:rPr>
          <w:rFonts w:ascii="DCH-Basisschrift" w:hAnsi="DCH-Basisschrift"/>
        </w:rPr>
        <w:br/>
      </w:r>
      <w:r w:rsidR="00CC5069" w:rsidRPr="00535862">
        <w:rPr>
          <w:rFonts w:ascii="DCH-Basisschrift" w:hAnsi="DCH-Basisschrift"/>
        </w:rPr>
        <w:t xml:space="preserve">Du kannst die untenstehende Vorlage </w:t>
      </w:r>
      <w:r w:rsidR="00535862" w:rsidRPr="00535862">
        <w:rPr>
          <w:rFonts w:ascii="DCH-Basisschrift" w:hAnsi="DCH-Basisschrift"/>
        </w:rPr>
        <w:t>ausschneiden</w:t>
      </w:r>
      <w:r w:rsidR="00535862">
        <w:rPr>
          <w:rFonts w:ascii="DCH-Basisschrift" w:hAnsi="DCH-Basisschrift"/>
        </w:rPr>
        <w:br/>
      </w:r>
      <w:r w:rsidRPr="00535862">
        <w:rPr>
          <w:rFonts w:ascii="DCH-Basisschrift" w:hAnsi="DCH-Basisschrift"/>
        </w:rPr>
        <w:t>(</w:t>
      </w:r>
      <w:r w:rsidR="00364A0A" w:rsidRPr="00535862">
        <w:rPr>
          <w:rFonts w:ascii="DCH-Basisschrift" w:hAnsi="DCH-Basisschrift"/>
        </w:rPr>
        <w:t xml:space="preserve">Achtung: </w:t>
      </w:r>
      <w:r w:rsidR="00CC5069" w:rsidRPr="00535862">
        <w:rPr>
          <w:rFonts w:ascii="DCH-Basisschrift" w:hAnsi="DCH-Basisschrift"/>
        </w:rPr>
        <w:t xml:space="preserve">Streifen </w:t>
      </w:r>
      <w:r w:rsidRPr="00535862">
        <w:rPr>
          <w:rFonts w:ascii="DCH-Basisschrift" w:hAnsi="DCH-Basisschrift"/>
        </w:rPr>
        <w:t>mind</w:t>
      </w:r>
      <w:r w:rsidR="00535862">
        <w:rPr>
          <w:rFonts w:ascii="DCH-Basisschrift" w:hAnsi="DCH-Basisschrift"/>
        </w:rPr>
        <w:t xml:space="preserve">estens </w:t>
      </w:r>
      <w:r w:rsidRPr="00535862">
        <w:rPr>
          <w:rFonts w:ascii="DCH-Basisschrift" w:hAnsi="DCH-Basisschrift"/>
        </w:rPr>
        <w:t xml:space="preserve">2cm breit). </w:t>
      </w:r>
    </w:p>
    <w:p w14:paraId="2AD2D016" w14:textId="78CB15AE" w:rsidR="00DF2AA8" w:rsidRDefault="00F70C0B" w:rsidP="00683CDF">
      <w:pPr>
        <w:spacing w:line="520" w:lineRule="exact"/>
        <w:rPr>
          <w:rFonts w:ascii="DCH-Basisschrift" w:hAnsi="DCH-Basisschrift"/>
        </w:rPr>
      </w:pPr>
      <w:r w:rsidRPr="00535862">
        <w:rPr>
          <w:rFonts w:ascii="DCH-Basisschrift" w:hAnsi="DCH-Basisschrift"/>
        </w:rPr>
        <w:t xml:space="preserve">In der Mitte der Spirale klebst du einen Faden fest. </w:t>
      </w:r>
      <w:r w:rsidR="00535862">
        <w:rPr>
          <w:rFonts w:ascii="DCH-Basisschrift" w:hAnsi="DCH-Basisschrift"/>
        </w:rPr>
        <w:br/>
      </w:r>
      <w:r w:rsidRPr="00535862">
        <w:rPr>
          <w:rFonts w:ascii="DCH-Basisschrift" w:hAnsi="DCH-Basisschrift"/>
        </w:rPr>
        <w:t xml:space="preserve">Nun halte die Spirale dorthin, wo du warme Luft vermutest. </w:t>
      </w:r>
      <w:r w:rsidR="00535862">
        <w:rPr>
          <w:rFonts w:ascii="DCH-Basisschrift" w:hAnsi="DCH-Basisschrift"/>
        </w:rPr>
        <w:br/>
      </w:r>
      <w:r w:rsidRPr="00535862">
        <w:rPr>
          <w:rFonts w:ascii="DCH-Basisschrift" w:hAnsi="DCH-Basisschrift"/>
        </w:rPr>
        <w:t xml:space="preserve">Was </w:t>
      </w:r>
      <w:r w:rsidR="00FC54ED" w:rsidRPr="00535862">
        <w:rPr>
          <w:rFonts w:ascii="DCH-Basisschrift" w:hAnsi="DCH-Basisschrift"/>
        </w:rPr>
        <w:t xml:space="preserve">kannst du beobachten? </w:t>
      </w:r>
      <w:r w:rsidR="00A30FDB" w:rsidRPr="00535862">
        <w:rPr>
          <w:rFonts w:ascii="DCH-Basisschrift" w:hAnsi="DCH-Basisschrift"/>
        </w:rPr>
        <w:br/>
      </w:r>
      <w:r w:rsidR="00FC54ED" w:rsidRPr="00535862">
        <w:rPr>
          <w:rFonts w:ascii="DCH-Basisschrift" w:hAnsi="DCH-Basisschrift"/>
        </w:rPr>
        <w:t>Warum denkst du, dass dies so ist</w:t>
      </w:r>
      <w:r w:rsidR="00DF2AA8" w:rsidRPr="00535862">
        <w:rPr>
          <w:rFonts w:ascii="DCH-Basisschrift" w:hAnsi="DCH-Basisschrift"/>
        </w:rPr>
        <w:t>?</w:t>
      </w:r>
    </w:p>
    <w:p w14:paraId="4DA50618" w14:textId="77777777" w:rsidR="007B30B3" w:rsidRPr="00535862" w:rsidRDefault="007B30B3" w:rsidP="00683CDF">
      <w:pPr>
        <w:spacing w:line="520" w:lineRule="exact"/>
        <w:rPr>
          <w:rFonts w:ascii="DCH-Basisschrift" w:hAnsi="DCH-Basisschrift"/>
        </w:rPr>
      </w:pPr>
    </w:p>
    <w:p w14:paraId="3BB3DA03" w14:textId="68CAD84A" w:rsidR="00CC5069" w:rsidRDefault="00CC5069" w:rsidP="00F70C0B">
      <w:pPr>
        <w:spacing w:line="480" w:lineRule="exact"/>
        <w:rPr>
          <w:rFonts w:ascii="DCH-Basisschrift" w:hAnsi="DCH-Basisschrift"/>
        </w:rPr>
      </w:pPr>
    </w:p>
    <w:p w14:paraId="00E0CF17" w14:textId="4E8D3381" w:rsidR="00CC5069" w:rsidRDefault="00CC5069" w:rsidP="00F70C0B">
      <w:pPr>
        <w:spacing w:line="480" w:lineRule="exact"/>
        <w:rPr>
          <w:rFonts w:ascii="DCH-Basisschrift" w:hAnsi="DCH-Basisschrift"/>
        </w:rPr>
      </w:pPr>
    </w:p>
    <w:p w14:paraId="19FDBC99" w14:textId="2E6542DE" w:rsidR="00CC5069" w:rsidRDefault="00CC5069" w:rsidP="00F70C0B">
      <w:pPr>
        <w:spacing w:line="480" w:lineRule="exact"/>
        <w:rPr>
          <w:rFonts w:ascii="DCH-Basisschrift" w:hAnsi="DCH-Basisschrift"/>
        </w:rPr>
      </w:pPr>
    </w:p>
    <w:p w14:paraId="251628C3" w14:textId="7A4B8795" w:rsidR="00CC5069" w:rsidRDefault="00CC5069" w:rsidP="00F70C0B">
      <w:pPr>
        <w:spacing w:line="480" w:lineRule="exact"/>
        <w:rPr>
          <w:rFonts w:ascii="DCH-Basisschrift" w:hAnsi="DCH-Basisschrift"/>
        </w:rPr>
      </w:pPr>
    </w:p>
    <w:p w14:paraId="42CED98A" w14:textId="0A4BB29D" w:rsidR="00CC5069" w:rsidRDefault="00CC5069" w:rsidP="00F70C0B">
      <w:pPr>
        <w:spacing w:line="480" w:lineRule="exact"/>
        <w:rPr>
          <w:rFonts w:ascii="DCH-Basisschrift" w:hAnsi="DCH-Basisschrift"/>
        </w:rPr>
      </w:pPr>
    </w:p>
    <w:p w14:paraId="3D6A2269" w14:textId="4ACED728" w:rsidR="00CC5069" w:rsidRDefault="00CC5069" w:rsidP="00F70C0B">
      <w:pPr>
        <w:spacing w:line="480" w:lineRule="exact"/>
        <w:rPr>
          <w:rFonts w:ascii="DCH-Basisschrift" w:hAnsi="DCH-Basisschrift"/>
        </w:rPr>
      </w:pPr>
    </w:p>
    <w:p w14:paraId="7C2107AC" w14:textId="428F884F" w:rsidR="00CC5069" w:rsidRDefault="00CC5069" w:rsidP="00F70C0B">
      <w:pPr>
        <w:spacing w:line="480" w:lineRule="exact"/>
        <w:rPr>
          <w:rFonts w:ascii="DCH-Basisschrift" w:hAnsi="DCH-Basisschrift"/>
        </w:rPr>
      </w:pPr>
    </w:p>
    <w:p w14:paraId="2E8EFE8A" w14:textId="3D9D8162" w:rsidR="00CC5069" w:rsidRDefault="00CC5069" w:rsidP="00F70C0B">
      <w:pPr>
        <w:spacing w:line="480" w:lineRule="exact"/>
        <w:rPr>
          <w:rFonts w:ascii="DCH-Basisschrift" w:hAnsi="DCH-Basisschrift"/>
        </w:rPr>
      </w:pPr>
    </w:p>
    <w:p w14:paraId="57F22E16" w14:textId="3294FFAC" w:rsidR="00CC5069" w:rsidRDefault="00CC5069" w:rsidP="00F70C0B">
      <w:pPr>
        <w:spacing w:line="480" w:lineRule="exact"/>
        <w:rPr>
          <w:rFonts w:ascii="DCH-Basisschrift" w:hAnsi="DCH-Basisschrift"/>
        </w:rPr>
      </w:pPr>
    </w:p>
    <w:p w14:paraId="19214679" w14:textId="1AF0830A" w:rsidR="00CC5069" w:rsidRDefault="00CC5069" w:rsidP="00F70C0B">
      <w:pPr>
        <w:spacing w:line="480" w:lineRule="exact"/>
        <w:rPr>
          <w:rFonts w:ascii="DCH-Basisschrift" w:hAnsi="DCH-Basisschrift"/>
        </w:rPr>
      </w:pPr>
    </w:p>
    <w:p w14:paraId="17DFD98C" w14:textId="5B98BC8B" w:rsidR="00CC5069" w:rsidRDefault="00CC5069" w:rsidP="00F70C0B">
      <w:pPr>
        <w:spacing w:line="480" w:lineRule="exact"/>
        <w:rPr>
          <w:rFonts w:ascii="DCH-Basisschrift" w:hAnsi="DCH-Basisschrift"/>
        </w:rPr>
      </w:pPr>
    </w:p>
    <w:p w14:paraId="3BE0A44A" w14:textId="1A95788C" w:rsidR="00CC5069" w:rsidRDefault="00CC5069" w:rsidP="00F70C0B">
      <w:pPr>
        <w:spacing w:line="480" w:lineRule="exact"/>
        <w:rPr>
          <w:rFonts w:ascii="DCH-Basisschrift" w:hAnsi="DCH-Basisschrift"/>
        </w:rPr>
      </w:pPr>
    </w:p>
    <w:p w14:paraId="733E5BC3" w14:textId="075ECD65" w:rsidR="00CC5069" w:rsidRDefault="00CC5069" w:rsidP="00F70C0B">
      <w:pPr>
        <w:spacing w:line="480" w:lineRule="exact"/>
        <w:rPr>
          <w:rFonts w:ascii="DCH-Basisschrift" w:hAnsi="DCH-Basisschrift"/>
        </w:rPr>
      </w:pPr>
    </w:p>
    <w:p w14:paraId="5AFA492C" w14:textId="6137FEDA" w:rsidR="00FC54ED" w:rsidRDefault="00FC54ED" w:rsidP="00F70C0B">
      <w:pPr>
        <w:spacing w:line="480" w:lineRule="exact"/>
        <w:rPr>
          <w:rFonts w:ascii="DCH-Basisschrift" w:hAnsi="DCH-Basisschrift"/>
        </w:rPr>
      </w:pPr>
    </w:p>
    <w:p w14:paraId="3C38DDFE" w14:textId="32FADB4F" w:rsidR="00FC54ED" w:rsidRDefault="00925A07" w:rsidP="00F70C0B">
      <w:pPr>
        <w:spacing w:line="480" w:lineRule="exact"/>
        <w:rPr>
          <w:rFonts w:ascii="DCH-Basisschrift" w:hAnsi="DCH-Basisschrift"/>
        </w:rPr>
      </w:pPr>
      <w:r w:rsidRPr="00925A07">
        <w:rPr>
          <w:rFonts w:ascii="DCH-Basisschrift" w:hAnsi="DCH-Basisschrift"/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5E98CFF" wp14:editId="5073F960">
                <wp:simplePos x="0" y="0"/>
                <wp:positionH relativeFrom="column">
                  <wp:posOffset>-211455</wp:posOffset>
                </wp:positionH>
                <wp:positionV relativeFrom="paragraph">
                  <wp:posOffset>10795</wp:posOffset>
                </wp:positionV>
                <wp:extent cx="6554470" cy="1404620"/>
                <wp:effectExtent l="0" t="0" r="0" b="7620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44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DB57F" w14:textId="587C7FA0" w:rsidR="00925A07" w:rsidRPr="00925A07" w:rsidRDefault="00925A07" w:rsidP="00925A07">
                            <w:pPr>
                              <w:spacing w:line="600" w:lineRule="exact"/>
                              <w:jc w:val="center"/>
                              <w:rPr>
                                <w:rFonts w:ascii="DCH-Basisschrift" w:hAnsi="DCH-Basisschrift"/>
                              </w:rPr>
                            </w:pPr>
                            <w:r>
                              <w:rPr>
                                <w:rFonts w:ascii="DCH-Basisschrift" w:hAnsi="DCH-Basisschrift"/>
                              </w:rPr>
                              <w:t xml:space="preserve">mindestens </w:t>
                            </w:r>
                            <w:r w:rsidRPr="00925A07">
                              <w:rPr>
                                <w:rFonts w:ascii="DCH-Basisschrift" w:hAnsi="DCH-Basisschrift"/>
                              </w:rPr>
                              <w:t>26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E98CFF" id="Textfeld 2" o:spid="_x0000_s1028" type="#_x0000_t202" style="position:absolute;margin-left:-16.65pt;margin-top:.85pt;width:516.1pt;height:110.6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" stroked="f">
                <v:textbox style="mso-fit-shape-to-text:t">
                  <w:txbxContent>
                    <w:p w14:paraId="4BBDB57F" w14:textId="587C7FA0" w:rsidR="00925A07" w:rsidRPr="00925A07" w:rsidRDefault="00925A07" w:rsidP="00925A07">
                      <w:pPr>
                        <w:spacing w:line="600" w:lineRule="exact"/>
                        <w:jc w:val="center"/>
                        <w:rPr>
                          <w:rFonts w:ascii="DCH-Basisschrift" w:hAnsi="DCH-Basisschrift"/>
                        </w:rPr>
                      </w:pPr>
                      <w:r>
                        <w:rPr>
                          <w:rFonts w:ascii="DCH-Basisschrift" w:hAnsi="DCH-Basisschrift"/>
                        </w:rPr>
                        <w:t xml:space="preserve">mindestens </w:t>
                      </w:r>
                      <w:r w:rsidRPr="00925A07">
                        <w:rPr>
                          <w:rFonts w:ascii="DCH-Basisschrift" w:hAnsi="DCH-Basisschrift"/>
                        </w:rPr>
                        <w:t>26 cm</w:t>
                      </w:r>
                    </w:p>
                  </w:txbxContent>
                </v:textbox>
              </v:shape>
            </w:pict>
          </mc:Fallback>
        </mc:AlternateContent>
      </w:r>
    </w:p>
    <w:p w14:paraId="002B1A0E" w14:textId="20639614" w:rsidR="007B30B3" w:rsidRDefault="00925A07">
      <w:pPr>
        <w:spacing w:after="200" w:line="276" w:lineRule="auto"/>
        <w:rPr>
          <w:rFonts w:ascii="DCH-Basisschrift" w:hAnsi="DCH-Basisschrift"/>
        </w:rPr>
      </w:pPr>
      <w:r>
        <w:rPr>
          <w:rFonts w:ascii="DCH-Basisschrift" w:hAnsi="DCH-Basisschrift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69813C" wp14:editId="1AEBFF6A">
                <wp:simplePos x="0" y="0"/>
                <wp:positionH relativeFrom="column">
                  <wp:posOffset>-210820</wp:posOffset>
                </wp:positionH>
                <wp:positionV relativeFrom="paragraph">
                  <wp:posOffset>319159</wp:posOffset>
                </wp:positionV>
                <wp:extent cx="6587544" cy="0"/>
                <wp:effectExtent l="38100" t="76200" r="22860" b="95250"/>
                <wp:wrapNone/>
                <wp:docPr id="18" name="Gerade Verbindung mit Pfei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7544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9367B4" id="Gerade Verbindung mit Pfeil 18" o:spid="_x0000_s1026" type="#_x0000_t32" style="position:absolute;margin-left:-16.6pt;margin-top:25.15pt;width:518.7pt;height: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" strokecolor="black [3040]">
                <v:stroke startarrow="block" endarrow="block"/>
              </v:shape>
            </w:pict>
          </mc:Fallback>
        </mc:AlternateContent>
      </w:r>
      <w:r w:rsidR="007B30B3">
        <w:rPr>
          <w:rFonts w:ascii="DCH-Basisschrift" w:hAnsi="DCH-Basisschrift"/>
          <w:noProof/>
          <w:lang w:eastAsia="de-CH"/>
        </w:rPr>
        <w:drawing>
          <wp:anchor distT="0" distB="0" distL="114300" distR="114300" simplePos="0" relativeHeight="251689984" behindDoc="0" locked="0" layoutInCell="1" allowOverlap="1" wp14:anchorId="33193D27" wp14:editId="2781329E">
            <wp:simplePos x="0" y="0"/>
            <wp:positionH relativeFrom="column">
              <wp:posOffset>-333375</wp:posOffset>
            </wp:positionH>
            <wp:positionV relativeFrom="paragraph">
              <wp:posOffset>617855</wp:posOffset>
            </wp:positionV>
            <wp:extent cx="6909556" cy="6591300"/>
            <wp:effectExtent l="0" t="0" r="5715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556" cy="659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0B3">
        <w:rPr>
          <w:rFonts w:ascii="DCH-Basisschrift" w:hAnsi="DCH-Basisschrift"/>
        </w:rPr>
        <w:br w:type="page"/>
      </w:r>
    </w:p>
    <w:p w14:paraId="6221DBE5" w14:textId="5EDEE3DD" w:rsidR="00683CDF" w:rsidRDefault="00DF2AA8" w:rsidP="00683CDF">
      <w:pPr>
        <w:spacing w:line="520" w:lineRule="exact"/>
        <w:rPr>
          <w:rFonts w:ascii="DCH-Basisschrift" w:hAnsi="DCH-Basisschrift"/>
        </w:rPr>
      </w:pPr>
      <w:r w:rsidRPr="00535862">
        <w:rPr>
          <w:rFonts w:ascii="DCH-Basisschrift" w:hAnsi="DCH-Basisschrift"/>
        </w:rPr>
        <w:lastRenderedPageBreak/>
        <w:t xml:space="preserve">Notiere deine </w:t>
      </w:r>
      <w:r w:rsidR="009110DA" w:rsidRPr="00535862">
        <w:rPr>
          <w:rFonts w:ascii="DCH-Basisschrift" w:hAnsi="DCH-Basisschrift"/>
        </w:rPr>
        <w:t>Beobachtungen</w:t>
      </w:r>
      <w:r w:rsidR="00FC54ED" w:rsidRPr="00535862">
        <w:rPr>
          <w:rFonts w:ascii="DCH-Basisschrift" w:hAnsi="DCH-Basisschrift"/>
        </w:rPr>
        <w:t xml:space="preserve"> und versuche </w:t>
      </w:r>
      <w:r w:rsidR="00823D73" w:rsidRPr="00535862">
        <w:rPr>
          <w:rFonts w:ascii="DCH-Basisschrift" w:hAnsi="DCH-Basisschrift"/>
        </w:rPr>
        <w:br/>
      </w:r>
      <w:r w:rsidR="00FC54ED" w:rsidRPr="00535862">
        <w:rPr>
          <w:rFonts w:ascii="DCH-Basisschrift" w:hAnsi="DCH-Basisschrift"/>
        </w:rPr>
        <w:t>diese zu erklären</w:t>
      </w:r>
      <w:r w:rsidR="00823D73" w:rsidRPr="00535862">
        <w:rPr>
          <w:rFonts w:ascii="DCH-Basisschrift" w:hAnsi="DCH-Basisschrift"/>
        </w:rPr>
        <w:t>:</w:t>
      </w:r>
    </w:p>
    <w:p w14:paraId="27D86D41" w14:textId="77777777" w:rsidR="00683CDF" w:rsidRPr="00683CDF" w:rsidRDefault="00683CDF" w:rsidP="00683CDF">
      <w:pPr>
        <w:spacing w:line="360" w:lineRule="exact"/>
        <w:rPr>
          <w:rFonts w:ascii="DCH-Basisschrift" w:hAnsi="DCH-Basisschrift"/>
        </w:rPr>
      </w:pPr>
    </w:p>
    <w:p w14:paraId="22BF185C" w14:textId="673CD582" w:rsidR="00965655" w:rsidRPr="009026A7" w:rsidRDefault="00B23473" w:rsidP="009026A7">
      <w:pPr>
        <w:spacing w:line="480" w:lineRule="auto"/>
        <w:rPr>
          <w:rFonts w:ascii="Gudea" w:hAnsi="Gudea"/>
          <w:sz w:val="32"/>
          <w:szCs w:val="32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3D7DA7C" wp14:editId="5D01CEA5">
                <wp:simplePos x="0" y="0"/>
                <wp:positionH relativeFrom="column">
                  <wp:posOffset>0</wp:posOffset>
                </wp:positionH>
                <wp:positionV relativeFrom="paragraph">
                  <wp:posOffset>273498</wp:posOffset>
                </wp:positionV>
                <wp:extent cx="5049520" cy="4099034"/>
                <wp:effectExtent l="0" t="0" r="36830" b="15875"/>
                <wp:wrapNone/>
                <wp:docPr id="66" name="Gruppieren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9520" cy="4099034"/>
                          <a:chOff x="0" y="0"/>
                          <a:chExt cx="5049520" cy="4099034"/>
                        </a:xfrm>
                      </wpg:grpSpPr>
                      <wps:wsp>
                        <wps:cNvPr id="57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0" y="504497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0" y="1024759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0" y="1545021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0" y="2049517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0" y="2569779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0" y="3074276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AutoShape 39"/>
                        <wps:cNvCnPr>
                          <a:cxnSpLocks noChangeShapeType="1"/>
                        </wps:cNvCnPr>
                        <wps:spPr bwMode="auto">
                          <a:xfrm>
                            <a:off x="0" y="3578772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AutoShape 42"/>
                        <wps:cNvCnPr>
                          <a:cxnSpLocks noChangeShapeType="1"/>
                        </wps:cNvCnPr>
                        <wps:spPr bwMode="auto">
                          <a:xfrm>
                            <a:off x="0" y="4099034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EFF17F" id="Gruppieren 66" o:spid="_x0000_s1026" style="position:absolute;margin-left:0;margin-top:21.55pt;width:397.6pt;height:322.75pt;z-index:251703296" coordsize="50495,40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">
                <v:shape id="AutoShape 32" o:spid="_x0000_s1027" type="#_x0000_t32" style="position:absolute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" strokeweight="1pt"/>
                <v:shape id="AutoShape 33" o:spid="_x0000_s1028" type="#_x0000_t32" style="position:absolute;top:5044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" strokeweight="1pt"/>
                <v:shape id="AutoShape 34" o:spid="_x0000_s1029" type="#_x0000_t32" style="position:absolute;top:1024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" strokeweight="1pt"/>
                <v:shape id="AutoShape 35" o:spid="_x0000_s1030" type="#_x0000_t32" style="position:absolute;top:15450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" strokeweight="1pt"/>
                <v:shape id="AutoShape 36" o:spid="_x0000_s1031" type="#_x0000_t32" style="position:absolute;top:20495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" strokeweight="1pt"/>
                <v:shape id="AutoShape 37" o:spid="_x0000_s1032" type="#_x0000_t32" style="position:absolute;top:2569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" strokeweight="1pt"/>
                <v:shape id="AutoShape 38" o:spid="_x0000_s1033" type="#_x0000_t32" style="position:absolute;top:30742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" strokeweight="1pt"/>
                <v:shape id="AutoShape 39" o:spid="_x0000_s1034" type="#_x0000_t32" style="position:absolute;top:3578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" strokeweight="1pt"/>
                <v:shape id="AutoShape 42" o:spid="_x0000_s1035" type="#_x0000_t32" style="position:absolute;top:40990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" strokeweight="1pt"/>
              </v:group>
            </w:pict>
          </mc:Fallback>
        </mc:AlternateContent>
      </w:r>
    </w:p>
    <w:sectPr w:rsidR="00965655" w:rsidRPr="009026A7" w:rsidSect="0032329C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3187" w:right="1134" w:bottom="993" w:left="1134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EA57A2" w14:textId="77777777" w:rsidR="00A71D1F" w:rsidRDefault="00A71D1F" w:rsidP="00A76598">
      <w:r>
        <w:separator/>
      </w:r>
    </w:p>
  </w:endnote>
  <w:endnote w:type="continuationSeparator" w:id="0">
    <w:p w14:paraId="6F32EBC1" w14:textId="77777777" w:rsidR="00A71D1F" w:rsidRDefault="00A71D1F" w:rsidP="00A76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udea">
    <w:altName w:val="Times New Roman"/>
    <w:panose1 w:val="02000000000000000000"/>
    <w:charset w:val="00"/>
    <w:family w:val="auto"/>
    <w:pitch w:val="variable"/>
    <w:sig w:usb0="800000AF" w:usb1="4000206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CH-Basisschrift">
    <w:panose1 w:val="02000506020000020003"/>
    <w:charset w:val="00"/>
    <w:family w:val="modern"/>
    <w:notTrueType/>
    <w:pitch w:val="variable"/>
    <w:sig w:usb0="00000003" w:usb1="00000001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A9CFD8" w14:textId="77777777" w:rsidR="00800B2B" w:rsidRDefault="00800B2B" w:rsidP="00800B2B">
    <w:pPr>
      <w:pStyle w:val="Fuzeile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6709B" w14:textId="77A0CF1B" w:rsidR="003404CA" w:rsidRPr="00EE612F" w:rsidRDefault="006267A4" w:rsidP="00C76224">
    <w:pPr>
      <w:pStyle w:val="Fuzeile"/>
      <w:tabs>
        <w:tab w:val="clear" w:pos="4536"/>
        <w:tab w:val="left" w:pos="1134"/>
      </w:tabs>
      <w:jc w:val="right"/>
      <w:rPr>
        <w:rFonts w:ascii="Gudea" w:hAnsi="Gudea"/>
      </w:rPr>
    </w:pPr>
    <w:r>
      <w:rPr>
        <w:rFonts w:ascii="Gudea" w:hAnsi="Gudea"/>
        <w:sz w:val="18"/>
        <w:szCs w:val="18"/>
      </w:rPr>
      <w:t xml:space="preserve"> </w:t>
    </w:r>
    <w:proofErr w:type="spellStart"/>
    <w:r w:rsidR="00B05552">
      <w:rPr>
        <w:rFonts w:ascii="Gudea" w:hAnsi="Gudea"/>
        <w:sz w:val="18"/>
        <w:szCs w:val="18"/>
      </w:rPr>
      <w:t>SuS</w:t>
    </w:r>
    <w:proofErr w:type="spellEnd"/>
    <w:r w:rsidR="00B05552">
      <w:rPr>
        <w:rFonts w:ascii="Gudea" w:hAnsi="Gudea"/>
        <w:sz w:val="18"/>
        <w:szCs w:val="18"/>
      </w:rPr>
      <w:t xml:space="preserve"> </w:t>
    </w:r>
    <w:r w:rsidR="00B05552" w:rsidRPr="006267A4">
      <w:rPr>
        <w:rFonts w:ascii="Gudea" w:hAnsi="Gudea"/>
        <w:b/>
        <w:sz w:val="18"/>
        <w:szCs w:val="18"/>
      </w:rPr>
      <w:t>A</w:t>
    </w:r>
    <w:r w:rsidR="00B61C7E">
      <w:rPr>
        <w:rFonts w:ascii="Gudea" w:hAnsi="Gudea"/>
        <w:b/>
        <w:sz w:val="18"/>
        <w:szCs w:val="18"/>
      </w:rPr>
      <w:t>8</w:t>
    </w:r>
    <w:r w:rsidR="00B05552">
      <w:rPr>
        <w:rFonts w:ascii="Gudea" w:hAnsi="Gudea"/>
        <w:sz w:val="18"/>
        <w:szCs w:val="18"/>
      </w:rPr>
      <w:t xml:space="preserve">  </w:t>
    </w:r>
    <w:r w:rsidR="00B36F4A" w:rsidRPr="00EE612F">
      <w:rPr>
        <w:rFonts w:ascii="Gudea" w:hAnsi="Gudea"/>
        <w:sz w:val="18"/>
        <w:szCs w:val="18"/>
      </w:rPr>
      <w:t xml:space="preserve">Seite </w:t>
    </w:r>
    <w:r w:rsidR="00B36F4A" w:rsidRPr="00EE612F">
      <w:rPr>
        <w:rFonts w:ascii="Gudea" w:hAnsi="Gudea"/>
        <w:sz w:val="18"/>
        <w:szCs w:val="18"/>
      </w:rPr>
      <w:fldChar w:fldCharType="begin"/>
    </w:r>
    <w:r w:rsidR="00B36F4A" w:rsidRPr="00EE612F">
      <w:rPr>
        <w:rFonts w:ascii="Gudea" w:hAnsi="Gudea"/>
        <w:sz w:val="18"/>
        <w:szCs w:val="18"/>
      </w:rPr>
      <w:instrText xml:space="preserve"> PAGE  \* Arabic  \* MERGEFORMAT </w:instrText>
    </w:r>
    <w:r w:rsidR="00B36F4A" w:rsidRPr="00EE612F">
      <w:rPr>
        <w:rFonts w:ascii="Gudea" w:hAnsi="Gudea"/>
        <w:sz w:val="18"/>
        <w:szCs w:val="18"/>
      </w:rPr>
      <w:fldChar w:fldCharType="separate"/>
    </w:r>
    <w:r w:rsidR="00B23473">
      <w:rPr>
        <w:rFonts w:ascii="Gudea" w:hAnsi="Gudea"/>
        <w:noProof/>
        <w:sz w:val="18"/>
        <w:szCs w:val="18"/>
      </w:rPr>
      <w:t>6</w:t>
    </w:r>
    <w:r w:rsidR="00B36F4A" w:rsidRPr="00EE612F">
      <w:rPr>
        <w:rFonts w:ascii="Gudea" w:hAnsi="Gudea"/>
        <w:sz w:val="18"/>
        <w:szCs w:val="18"/>
      </w:rPr>
      <w:fldChar w:fldCharType="end"/>
    </w:r>
    <w:r w:rsidR="00B36F4A" w:rsidRPr="00EE612F">
      <w:rPr>
        <w:rFonts w:ascii="Gudea" w:hAnsi="Gudea"/>
        <w:sz w:val="18"/>
        <w:szCs w:val="18"/>
      </w:rPr>
      <w:t>/</w:t>
    </w:r>
    <w:r w:rsidR="00BA27A4" w:rsidRPr="00EE612F">
      <w:rPr>
        <w:rFonts w:ascii="Gudea" w:hAnsi="Gudea"/>
        <w:sz w:val="18"/>
        <w:szCs w:val="18"/>
      </w:rPr>
      <w:fldChar w:fldCharType="begin"/>
    </w:r>
    <w:r w:rsidR="00BA27A4" w:rsidRPr="00EE612F">
      <w:rPr>
        <w:rFonts w:ascii="Gudea" w:hAnsi="Gudea"/>
        <w:sz w:val="18"/>
        <w:szCs w:val="18"/>
      </w:rPr>
      <w:instrText xml:space="preserve"> NUMPAGES   \* MERGEFORMAT </w:instrText>
    </w:r>
    <w:r w:rsidR="00BA27A4" w:rsidRPr="00EE612F">
      <w:rPr>
        <w:rFonts w:ascii="Gudea" w:hAnsi="Gudea"/>
        <w:sz w:val="18"/>
        <w:szCs w:val="18"/>
      </w:rPr>
      <w:fldChar w:fldCharType="separate"/>
    </w:r>
    <w:r w:rsidR="00B23473">
      <w:rPr>
        <w:rFonts w:ascii="Gudea" w:hAnsi="Gudea"/>
        <w:noProof/>
        <w:sz w:val="18"/>
        <w:szCs w:val="18"/>
      </w:rPr>
      <w:t>6</w:t>
    </w:r>
    <w:r w:rsidR="00BA27A4" w:rsidRPr="00EE612F">
      <w:rPr>
        <w:rFonts w:ascii="Gudea" w:hAnsi="Gudea"/>
        <w:noProof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8B286E" w14:textId="0B4D2C25" w:rsidR="00C76224" w:rsidRPr="00EE612F" w:rsidRDefault="00C76224" w:rsidP="00C76224">
    <w:pPr>
      <w:pStyle w:val="Fuzeile"/>
      <w:tabs>
        <w:tab w:val="clear" w:pos="4536"/>
        <w:tab w:val="left" w:pos="1134"/>
      </w:tabs>
      <w:jc w:val="right"/>
      <w:rPr>
        <w:rFonts w:ascii="Gudea" w:hAnsi="Gudea"/>
        <w:sz w:val="18"/>
        <w:szCs w:val="18"/>
      </w:rPr>
    </w:pPr>
    <w:r w:rsidRPr="00EE612F">
      <w:rPr>
        <w:rFonts w:ascii="Gudea" w:hAnsi="Gudea"/>
        <w:sz w:val="18"/>
        <w:szCs w:val="18"/>
      </w:rPr>
      <w:t xml:space="preserve"> </w:t>
    </w:r>
    <w:proofErr w:type="spellStart"/>
    <w:r w:rsidR="00B05552">
      <w:rPr>
        <w:rFonts w:ascii="Gudea" w:hAnsi="Gudea"/>
        <w:sz w:val="18"/>
        <w:szCs w:val="18"/>
      </w:rPr>
      <w:t>SuS</w:t>
    </w:r>
    <w:proofErr w:type="spellEnd"/>
    <w:r w:rsidR="00B05552">
      <w:rPr>
        <w:rFonts w:ascii="Gudea" w:hAnsi="Gudea"/>
        <w:sz w:val="18"/>
        <w:szCs w:val="18"/>
      </w:rPr>
      <w:t xml:space="preserve"> </w:t>
    </w:r>
    <w:r w:rsidR="00B05552" w:rsidRPr="006267A4">
      <w:rPr>
        <w:rFonts w:ascii="Gudea" w:hAnsi="Gudea"/>
        <w:b/>
        <w:sz w:val="18"/>
        <w:szCs w:val="18"/>
      </w:rPr>
      <w:t>A</w:t>
    </w:r>
    <w:r w:rsidR="00B61C7E">
      <w:rPr>
        <w:rFonts w:ascii="Gudea" w:hAnsi="Gudea"/>
        <w:b/>
        <w:sz w:val="18"/>
        <w:szCs w:val="18"/>
      </w:rPr>
      <w:t>8</w:t>
    </w:r>
    <w:r w:rsidR="00B05552">
      <w:rPr>
        <w:rFonts w:ascii="Gudea" w:hAnsi="Gudea"/>
        <w:sz w:val="18"/>
        <w:szCs w:val="18"/>
      </w:rPr>
      <w:t xml:space="preserve">  </w:t>
    </w:r>
    <w:r w:rsidRPr="00EE612F">
      <w:rPr>
        <w:rFonts w:ascii="Gudea" w:hAnsi="Gudea"/>
        <w:sz w:val="18"/>
        <w:szCs w:val="18"/>
      </w:rPr>
      <w:t xml:space="preserve">Seite </w:t>
    </w:r>
    <w:r w:rsidRPr="00EE612F">
      <w:rPr>
        <w:rFonts w:ascii="Gudea" w:hAnsi="Gudea"/>
        <w:sz w:val="18"/>
        <w:szCs w:val="18"/>
      </w:rPr>
      <w:fldChar w:fldCharType="begin"/>
    </w:r>
    <w:r w:rsidRPr="00EE612F">
      <w:rPr>
        <w:rFonts w:ascii="Gudea" w:hAnsi="Gudea"/>
        <w:sz w:val="18"/>
        <w:szCs w:val="18"/>
      </w:rPr>
      <w:instrText xml:space="preserve"> PAGE  \* Arabic  \* MERGEFORMAT </w:instrText>
    </w:r>
    <w:r w:rsidRPr="00EE612F">
      <w:rPr>
        <w:rFonts w:ascii="Gudea" w:hAnsi="Gudea"/>
        <w:sz w:val="18"/>
        <w:szCs w:val="18"/>
      </w:rPr>
      <w:fldChar w:fldCharType="separate"/>
    </w:r>
    <w:r w:rsidR="00B23473">
      <w:rPr>
        <w:rFonts w:ascii="Gudea" w:hAnsi="Gudea"/>
        <w:noProof/>
        <w:sz w:val="18"/>
        <w:szCs w:val="18"/>
      </w:rPr>
      <w:t>1</w:t>
    </w:r>
    <w:r w:rsidRPr="00EE612F">
      <w:rPr>
        <w:rFonts w:ascii="Gudea" w:hAnsi="Gudea"/>
        <w:sz w:val="18"/>
        <w:szCs w:val="18"/>
      </w:rPr>
      <w:fldChar w:fldCharType="end"/>
    </w:r>
    <w:r w:rsidRPr="00EE612F">
      <w:rPr>
        <w:rFonts w:ascii="Gudea" w:hAnsi="Gudea"/>
        <w:sz w:val="18"/>
        <w:szCs w:val="18"/>
      </w:rPr>
      <w:t>/</w:t>
    </w:r>
    <w:r w:rsidRPr="00EE612F">
      <w:rPr>
        <w:rFonts w:ascii="Gudea" w:hAnsi="Gudea"/>
        <w:sz w:val="18"/>
        <w:szCs w:val="18"/>
      </w:rPr>
      <w:fldChar w:fldCharType="begin"/>
    </w:r>
    <w:r w:rsidRPr="00EE612F">
      <w:rPr>
        <w:rFonts w:ascii="Gudea" w:hAnsi="Gudea"/>
        <w:sz w:val="18"/>
        <w:szCs w:val="18"/>
      </w:rPr>
      <w:instrText xml:space="preserve"> NUMPAGES   \* MERGEFORMAT </w:instrText>
    </w:r>
    <w:r w:rsidRPr="00EE612F">
      <w:rPr>
        <w:rFonts w:ascii="Gudea" w:hAnsi="Gudea"/>
        <w:sz w:val="18"/>
        <w:szCs w:val="18"/>
      </w:rPr>
      <w:fldChar w:fldCharType="separate"/>
    </w:r>
    <w:r w:rsidR="00B23473">
      <w:rPr>
        <w:rFonts w:ascii="Gudea" w:hAnsi="Gudea"/>
        <w:noProof/>
        <w:sz w:val="18"/>
        <w:szCs w:val="18"/>
      </w:rPr>
      <w:t>6</w:t>
    </w:r>
    <w:r w:rsidRPr="00EE612F">
      <w:rPr>
        <w:rFonts w:ascii="Gudea" w:hAnsi="Gudea"/>
        <w:noProof/>
        <w:sz w:val="18"/>
        <w:szCs w:val="18"/>
      </w:rPr>
      <w:fldChar w:fldCharType="end"/>
    </w:r>
    <w:r w:rsidRPr="00EE612F">
      <w:rPr>
        <w:rFonts w:ascii="Gudea" w:hAnsi="Gudea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A34A37" w14:textId="77777777" w:rsidR="00A71D1F" w:rsidRPr="00ED0D02" w:rsidRDefault="00A71D1F" w:rsidP="00ED0D02">
      <w:pPr>
        <w:pStyle w:val="Fuzeile"/>
      </w:pPr>
    </w:p>
  </w:footnote>
  <w:footnote w:type="continuationSeparator" w:id="0">
    <w:p w14:paraId="49CEE232" w14:textId="77777777" w:rsidR="00A71D1F" w:rsidRDefault="00A71D1F" w:rsidP="00A765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F6E88" w14:textId="23EE2689" w:rsidR="00D1286D" w:rsidRPr="00EE2559" w:rsidRDefault="00092EDB" w:rsidP="00D1286D">
    <w:pPr>
      <w:pStyle w:val="Textkrper"/>
      <w:spacing w:line="480" w:lineRule="auto"/>
      <w:jc w:val="right"/>
      <w:rPr>
        <w:lang w:val="de-CH"/>
      </w:rPr>
    </w:pPr>
    <w:r>
      <w:rPr>
        <w:noProof/>
        <w:lang w:val="de-CH" w:eastAsia="de-CH"/>
      </w:rPr>
      <mc:AlternateContent>
        <mc:Choice Requires="wpg">
          <w:drawing>
            <wp:anchor distT="0" distB="0" distL="114300" distR="114300" simplePos="0" relativeHeight="251691520" behindDoc="0" locked="0" layoutInCell="1" allowOverlap="1" wp14:anchorId="7606B7CF" wp14:editId="65A97E9D">
              <wp:simplePos x="0" y="0"/>
              <wp:positionH relativeFrom="column">
                <wp:posOffset>-648335</wp:posOffset>
              </wp:positionH>
              <wp:positionV relativeFrom="paragraph">
                <wp:posOffset>-362585</wp:posOffset>
              </wp:positionV>
              <wp:extent cx="1382400" cy="1094400"/>
              <wp:effectExtent l="0" t="0" r="0" b="0"/>
              <wp:wrapNone/>
              <wp:docPr id="4" name="Gruppieren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82400" cy="1094400"/>
                        <a:chOff x="0" y="0"/>
                        <a:chExt cx="1381125" cy="1095375"/>
                      </a:xfrm>
                    </wpg:grpSpPr>
                    <pic:pic xmlns:pic="http://schemas.openxmlformats.org/drawingml/2006/picture">
                      <pic:nvPicPr>
                        <pic:cNvPr id="5" name="Picture 3" descr="C:\Users\chrigu13\AppData\Local\Microsoft\Windows\INetCache\Content.Word\Storch-Logo-Bild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76225"/>
                          <a:ext cx="69024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9" name="Rechteck 9"/>
                      <wps:cNvSpPr/>
                      <wps:spPr>
                        <a:xfrm>
                          <a:off x="0" y="0"/>
                          <a:ext cx="1381125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2CAD05" id="Gruppieren 4" o:spid="_x0000_s1026" style="position:absolute;margin-left:-51.05pt;margin-top:-28.55pt;width:108.85pt;height:86.15pt;z-index:251691520;mso-width-relative:margin;mso-height-relative:margin" coordsize="13811,10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EsAAAAAQACASwAAAABAAI4QklN&#10;BCYAAAAAAA4AAAAAAAAAAAAAP4AAADhCSU0D8gAAAAAACgAA////////AAA4QklNBA0AAAAAAAQA&#10;AABa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BJwAAAABSZ2h0bG9uZwAAASc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/+L/4klDQ19QUk9GSUxFAAYK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ie/ekapLvom+j6KBzseOeebzemn3G2pWBztiR&#10;hdPVjIjX1IqM2tOJkNvTipXc04uZ3NOMndzTjaDczpCh28qSodrJkqHayZKh2smSodrJkqHayZKh&#10;2smSodrJkqHayZKh2smSodrJkqHayZKh2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/////////////////////////////////////////9t7y////////&#10;//////////////////////////////////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uX3////////////&#10;///////////////////////////6tJSw9v/////////////////////////////////////ml2+S&#10;4f/////////////////////////////////////5s5Sv9f//////////////////////////////&#10;////////+eT2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2wabK////&#10;//////////////////////////////////+4elB/0f//////////////////////////////////&#10;/+KWTQNYuv///////////////////////////////////9GNaUpxx///////////////////////&#10;//////////////HRvJiy7f///////////////////////////////////////+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z7+7u7/X8//////////////////////////////////Ovm5qb&#10;nqWuurzE1Ob///////////////////////////eXVExPVFtlboCXwOf/////////////////////&#10;//////+uVAAbNlJwjKvL9v/////////////////////////////Kaz9jf5283vz/////////////&#10;///////////////////nmYOsyOf/////////////////////////////////////28z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P/uAA5BZG9iZQBkQAAAAAL/2wCEAAEBAQEBAQEBAQEBAQEBAQEBAQEBAQEB&#10;AQEBAQEBAQEBAQEBAQEBAQEBAQECAgICAgICAgICAgMDAwMDAwMDAwMBAQEBAQEBAQEBAQICAQIC&#10;AwMDAwMDAwMDAwMDAwMDAwMDAwMDAwMDAwMDAwMDAwMDAwMDAwMDAwMDAwMDAwMDA//AABQIAScB&#10;JwQBEQACEQEDEQEEEQD/3QAEACX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OBAEAAhEDEQQAAD8A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5619;top:2762;width:6903;height:6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">
                <v:imagedata r:id="rId2" o:title="Storch-Logo-Bild"/>
              </v:shape>
              <v:rect id="Rechteck 9" o:spid="_x0000_s1028" style="position:absolute;width:13811;height:10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" filled="f" stroked="f" strokeweight="2pt"/>
            </v:group>
          </w:pict>
        </mc:Fallback>
      </mc:AlternateContent>
    </w:r>
    <w:r w:rsidR="00A30FDB" w:rsidRPr="00A30FDB">
      <w:rPr>
        <w:noProof/>
        <w:lang w:val="de-CH" w:eastAsia="de-CH"/>
      </w:rPr>
      <mc:AlternateContent>
        <mc:Choice Requires="wps">
          <w:drawing>
            <wp:anchor distT="0" distB="0" distL="114300" distR="114300" simplePos="0" relativeHeight="251689472" behindDoc="0" locked="0" layoutInCell="1" allowOverlap="1" wp14:anchorId="2F5635EE" wp14:editId="41CE9A3F">
              <wp:simplePos x="0" y="0"/>
              <wp:positionH relativeFrom="column">
                <wp:posOffset>-719455</wp:posOffset>
              </wp:positionH>
              <wp:positionV relativeFrom="paragraph">
                <wp:posOffset>-448310</wp:posOffset>
              </wp:positionV>
              <wp:extent cx="318770" cy="223520"/>
              <wp:effectExtent l="0" t="0" r="5080" b="508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8770" cy="2235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95DBA52" id="Rechteck 1" o:spid="_x0000_s1026" style="position:absolute;margin-left:-56.65pt;margin-top:-35.3pt;width:25.1pt;height:17.6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" fillcolor="white [3212]" stroked="f" strokeweight="2pt"/>
          </w:pict>
        </mc:Fallback>
      </mc:AlternateContent>
    </w:r>
  </w:p>
  <w:p w14:paraId="69E043D3" w14:textId="77777777" w:rsidR="00492800" w:rsidRDefault="00492800" w:rsidP="00D1286D">
    <w:pPr>
      <w:pStyle w:val="Textkrper"/>
      <w:spacing w:line="360" w:lineRule="auto"/>
      <w:ind w:firstLine="658"/>
      <w:jc w:val="right"/>
      <w:rPr>
        <w:lang w:val="de-CH"/>
      </w:rPr>
    </w:pPr>
  </w:p>
  <w:p w14:paraId="5B96EF8F" w14:textId="77777777" w:rsidR="00856097" w:rsidRPr="00856097" w:rsidRDefault="00856097" w:rsidP="00856097">
    <w:pPr>
      <w:tabs>
        <w:tab w:val="center" w:pos="4536"/>
        <w:tab w:val="right" w:pos="9072"/>
      </w:tabs>
      <w:rPr>
        <w:rFonts w:eastAsia="Times New Roman" w:cs="Times New Roman"/>
      </w:rPr>
    </w:pPr>
  </w:p>
  <w:p w14:paraId="48712F18" w14:textId="77777777" w:rsidR="00856097" w:rsidRDefault="00856097" w:rsidP="00800B2B">
    <w:pPr>
      <w:pStyle w:val="Kopfzeile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C2FE7" w14:textId="77777777" w:rsidR="00732E76" w:rsidRPr="00732E76" w:rsidRDefault="00B05552" w:rsidP="009B4AE7">
    <w:pPr>
      <w:pStyle w:val="Textkrper"/>
      <w:spacing w:line="480" w:lineRule="auto"/>
      <w:jc w:val="right"/>
    </w:pPr>
    <w:r w:rsidRPr="0087739B"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45720" distB="45720" distL="114300" distR="114300" simplePos="0" relativeHeight="251682304" behindDoc="0" locked="0" layoutInCell="1" allowOverlap="1" wp14:anchorId="7853B636" wp14:editId="3E823D76">
              <wp:simplePos x="0" y="0"/>
              <wp:positionH relativeFrom="column">
                <wp:posOffset>4498975</wp:posOffset>
              </wp:positionH>
              <wp:positionV relativeFrom="paragraph">
                <wp:posOffset>83820</wp:posOffset>
              </wp:positionV>
              <wp:extent cx="2028825" cy="285750"/>
              <wp:effectExtent l="0" t="0" r="0" b="0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8825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816FE1" w14:textId="40D4F63A" w:rsidR="00B05552" w:rsidRPr="00246D60" w:rsidRDefault="00B05552" w:rsidP="00B05552">
                          <w:pPr>
                            <w:spacing w:line="24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21"/>
                              <w:szCs w:val="21"/>
                            </w:rPr>
                            <w:t>Su</w:t>
                          </w:r>
                          <w:r w:rsidR="00592EA1">
                            <w:rPr>
                              <w:b/>
                              <w:sz w:val="21"/>
                              <w:szCs w:val="21"/>
                            </w:rPr>
                            <w:t>S</w:t>
                          </w:r>
                          <w:proofErr w:type="spellEnd"/>
                          <w:r>
                            <w:rPr>
                              <w:b/>
                              <w:sz w:val="21"/>
                              <w:szCs w:val="21"/>
                            </w:rPr>
                            <w:t xml:space="preserve"> A</w:t>
                          </w:r>
                          <w:r w:rsidR="009C0B35">
                            <w:rPr>
                              <w:b/>
                              <w:sz w:val="21"/>
                              <w:szCs w:val="21"/>
                            </w:rPr>
                            <w:t>8</w:t>
                          </w:r>
                        </w:p>
                        <w:p w14:paraId="49ADE8D9" w14:textId="77777777" w:rsidR="00B05552" w:rsidRDefault="00B05552" w:rsidP="00B05552">
                          <w:pPr>
                            <w:spacing w:line="38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  <w:p w14:paraId="03A9710A" w14:textId="77777777" w:rsidR="009C0B35" w:rsidRPr="00246D60" w:rsidRDefault="009C0B35" w:rsidP="00B05552">
                          <w:pPr>
                            <w:spacing w:line="38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53B63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354.25pt;margin-top:6.6pt;width:159.75pt;height:22.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" filled="f" stroked="f">
              <v:textbox>
                <w:txbxContent>
                  <w:p w14:paraId="5D816FE1" w14:textId="40D4F63A" w:rsidR="00B05552" w:rsidRPr="00246D60" w:rsidRDefault="00B05552" w:rsidP="00B05552">
                    <w:pPr>
                      <w:spacing w:line="24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  <w:proofErr w:type="spellStart"/>
                    <w:r>
                      <w:rPr>
                        <w:b/>
                        <w:sz w:val="21"/>
                        <w:szCs w:val="21"/>
                      </w:rPr>
                      <w:t>Su</w:t>
                    </w:r>
                    <w:r w:rsidR="00592EA1">
                      <w:rPr>
                        <w:b/>
                        <w:sz w:val="21"/>
                        <w:szCs w:val="21"/>
                      </w:rPr>
                      <w:t>S</w:t>
                    </w:r>
                    <w:proofErr w:type="spellEnd"/>
                    <w:r>
                      <w:rPr>
                        <w:b/>
                        <w:sz w:val="21"/>
                        <w:szCs w:val="21"/>
                      </w:rPr>
                      <w:t xml:space="preserve"> A</w:t>
                    </w:r>
                    <w:r w:rsidR="009C0B35">
                      <w:rPr>
                        <w:b/>
                        <w:sz w:val="21"/>
                        <w:szCs w:val="21"/>
                      </w:rPr>
                      <w:t>8</w:t>
                    </w:r>
                  </w:p>
                  <w:p w14:paraId="49ADE8D9" w14:textId="77777777" w:rsidR="00B05552" w:rsidRDefault="00B05552" w:rsidP="00B05552">
                    <w:pPr>
                      <w:spacing w:line="38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</w:p>
                  <w:p w14:paraId="03A9710A" w14:textId="77777777" w:rsidR="009C0B35" w:rsidRPr="00246D60" w:rsidRDefault="009C0B35" w:rsidP="00B05552">
                    <w:pPr>
                      <w:spacing w:line="38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4C7811">
      <w:rPr>
        <w:rFonts w:ascii="DCH-Basisschrift" w:hAnsi="DCH-Basisschrift"/>
        <w:noProof/>
        <w:sz w:val="24"/>
        <w:szCs w:val="24"/>
        <w:lang w:val="de-CH" w:eastAsia="de-CH"/>
      </w:rPr>
      <w:drawing>
        <wp:anchor distT="0" distB="0" distL="114300" distR="114300" simplePos="0" relativeHeight="251663872" behindDoc="0" locked="0" layoutInCell="1" allowOverlap="1" wp14:anchorId="257CBDD9" wp14:editId="3D8BE97A">
          <wp:simplePos x="0" y="0"/>
          <wp:positionH relativeFrom="column">
            <wp:posOffset>-218440</wp:posOffset>
          </wp:positionH>
          <wp:positionV relativeFrom="paragraph">
            <wp:posOffset>-183515</wp:posOffset>
          </wp:positionV>
          <wp:extent cx="812800" cy="812800"/>
          <wp:effectExtent l="0" t="0" r="6350" b="6350"/>
          <wp:wrapNone/>
          <wp:docPr id="37" name="Picture 4" descr="C:\Users\chrigu13\AppData\Local\Microsoft\Windows\INetCache\Content.Word\Storch-Logo-Bi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rigu13\AppData\Local\Microsoft\Windows\INetCache\Content.Word\Storch-Logo-Bil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8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6D60" w:rsidRPr="0087739B"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3B88B746" wp14:editId="06EBDCFD">
              <wp:simplePos x="0" y="0"/>
              <wp:positionH relativeFrom="column">
                <wp:posOffset>4493260</wp:posOffset>
              </wp:positionH>
              <wp:positionV relativeFrom="paragraph">
                <wp:posOffset>-151765</wp:posOffset>
              </wp:positionV>
              <wp:extent cx="2028825" cy="241300"/>
              <wp:effectExtent l="0" t="0" r="0" b="63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8825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37DCD9" w14:textId="77777777" w:rsidR="0087739B" w:rsidRPr="00246D60" w:rsidRDefault="00246D60" w:rsidP="00246D60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246D60">
                            <w:rPr>
                              <w:sz w:val="18"/>
                              <w:szCs w:val="18"/>
                            </w:rPr>
                            <w:t>DE</w:t>
                          </w:r>
                        </w:p>
                        <w:p w14:paraId="33202E0D" w14:textId="77777777" w:rsidR="00246D60" w:rsidRPr="00246D60" w:rsidRDefault="00246D60" w:rsidP="00246D60">
                          <w:pPr>
                            <w:spacing w:line="38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88B746" id="_x0000_s1030" type="#_x0000_t202" style="position:absolute;left:0;text-align:left;margin-left:353.8pt;margin-top:-11.95pt;width:159.75pt;height:19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" filled="f" stroked="f">
              <v:textbox>
                <w:txbxContent>
                  <w:p w14:paraId="0D37DCD9" w14:textId="77777777" w:rsidR="0087739B" w:rsidRPr="00246D60" w:rsidRDefault="00246D60" w:rsidP="00246D60">
                    <w:pPr>
                      <w:jc w:val="right"/>
                      <w:rPr>
                        <w:sz w:val="18"/>
                        <w:szCs w:val="18"/>
                      </w:rPr>
                    </w:pPr>
                    <w:r w:rsidRPr="00246D60">
                      <w:rPr>
                        <w:sz w:val="18"/>
                        <w:szCs w:val="18"/>
                      </w:rPr>
                      <w:t>DE</w:t>
                    </w:r>
                  </w:p>
                  <w:p w14:paraId="33202E0D" w14:textId="77777777" w:rsidR="00246D60" w:rsidRPr="00246D60" w:rsidRDefault="00246D60" w:rsidP="00246D60">
                    <w:pPr>
                      <w:spacing w:line="38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6716A401" w14:textId="77777777" w:rsidR="00492800" w:rsidRDefault="00246D60" w:rsidP="002244F1">
    <w:pPr>
      <w:pStyle w:val="Textkrper"/>
      <w:spacing w:line="360" w:lineRule="auto"/>
      <w:ind w:firstLine="658"/>
      <w:jc w:val="right"/>
      <w:rPr>
        <w:lang w:val="de-CH"/>
      </w:rPr>
    </w:pPr>
    <w:r w:rsidRPr="0087739B"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45720" distB="45720" distL="114300" distR="114300" simplePos="0" relativeHeight="251668992" behindDoc="0" locked="0" layoutInCell="1" allowOverlap="1" wp14:anchorId="2189803F" wp14:editId="3309BC6A">
              <wp:simplePos x="0" y="0"/>
              <wp:positionH relativeFrom="column">
                <wp:posOffset>4474210</wp:posOffset>
              </wp:positionH>
              <wp:positionV relativeFrom="paragraph">
                <wp:posOffset>67310</wp:posOffset>
              </wp:positionV>
              <wp:extent cx="2047875" cy="273050"/>
              <wp:effectExtent l="0" t="0" r="0" b="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9227B0" w14:textId="77777777" w:rsidR="00246D60" w:rsidRPr="00246D60" w:rsidRDefault="00246D60" w:rsidP="00246D60">
                          <w:pPr>
                            <w:spacing w:line="18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Auftrag</w:t>
                          </w:r>
                        </w:p>
                        <w:p w14:paraId="40096394" w14:textId="77777777" w:rsidR="00246D60" w:rsidRPr="00246D60" w:rsidRDefault="00246D60" w:rsidP="00246D60">
                          <w:pPr>
                            <w:spacing w:line="20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189803F" id="_x0000_s1031" type="#_x0000_t202" style="position:absolute;left:0;text-align:left;margin-left:352.3pt;margin-top:5.3pt;width:161.25pt;height:21.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" filled="f" stroked="f">
              <v:textbox>
                <w:txbxContent>
                  <w:p w14:paraId="569227B0" w14:textId="77777777" w:rsidR="00246D60" w:rsidRPr="00246D60" w:rsidRDefault="00246D60" w:rsidP="00246D60">
                    <w:pPr>
                      <w:spacing w:line="18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sz w:val="18"/>
                        <w:szCs w:val="18"/>
                      </w:rPr>
                      <w:t>Auftrag</w:t>
                    </w:r>
                  </w:p>
                  <w:p w14:paraId="40096394" w14:textId="77777777" w:rsidR="00246D60" w:rsidRPr="00246D60" w:rsidRDefault="00246D60" w:rsidP="00246D60">
                    <w:pPr>
                      <w:spacing w:line="20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178E0BF2" wp14:editId="3F6D09CC">
              <wp:simplePos x="0" y="0"/>
              <wp:positionH relativeFrom="column">
                <wp:posOffset>4499610</wp:posOffset>
              </wp:positionH>
              <wp:positionV relativeFrom="paragraph">
                <wp:posOffset>41910</wp:posOffset>
              </wp:positionV>
              <wp:extent cx="1917700" cy="0"/>
              <wp:effectExtent l="0" t="0" r="25400" b="1905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17700" cy="0"/>
                      </a:xfrm>
                      <a:prstGeom prst="line">
                        <a:avLst/>
                      </a:prstGeom>
                      <a:ln>
                        <a:solidFill>
                          <a:srgbClr val="009DE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84B9C1F" id="Straight Connector 12" o:spid="_x0000_s1026" style="position:absolute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3pt,3.3pt" to="505.3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" strokecolor="#009de4"/>
          </w:pict>
        </mc:Fallback>
      </mc:AlternateContent>
    </w:r>
  </w:p>
  <w:p w14:paraId="6A9EBA90" w14:textId="77777777" w:rsidR="00732E76" w:rsidRPr="00EE2559" w:rsidRDefault="00246D60" w:rsidP="00732E76">
    <w:pPr>
      <w:pStyle w:val="Textkrper"/>
      <w:rPr>
        <w:sz w:val="20"/>
        <w:lang w:val="de-CH"/>
      </w:rPr>
    </w:pPr>
    <w:r w:rsidRPr="0087739B"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45720" distB="45720" distL="114300" distR="114300" simplePos="0" relativeHeight="251673088" behindDoc="0" locked="0" layoutInCell="1" allowOverlap="1" wp14:anchorId="551DAA81" wp14:editId="6E22F712">
              <wp:simplePos x="0" y="0"/>
              <wp:positionH relativeFrom="column">
                <wp:posOffset>4474210</wp:posOffset>
              </wp:positionH>
              <wp:positionV relativeFrom="paragraph">
                <wp:posOffset>90170</wp:posOffset>
              </wp:positionV>
              <wp:extent cx="2047875" cy="298450"/>
              <wp:effectExtent l="0" t="0" r="0" b="6350"/>
              <wp:wrapSquare wrapText="bothSides"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298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ADF9DF" w14:textId="77777777" w:rsidR="00246D60" w:rsidRPr="00246D60" w:rsidRDefault="00BB0EA0" w:rsidP="00246D60">
                          <w:pPr>
                            <w:spacing w:line="18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Zyklus 2a, Zyklus 2b</w:t>
                          </w:r>
                        </w:p>
                        <w:p w14:paraId="1C57A83F" w14:textId="77777777" w:rsidR="00246D60" w:rsidRPr="00246D60" w:rsidRDefault="00246D60" w:rsidP="00246D60">
                          <w:pPr>
                            <w:spacing w:line="20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1DAA81" id="_x0000_s1032" type="#_x0000_t202" style="position:absolute;margin-left:352.3pt;margin-top:7.1pt;width:161.25pt;height:23.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" filled="f" stroked="f">
              <v:textbox>
                <w:txbxContent>
                  <w:p w14:paraId="3BADF9DF" w14:textId="77777777" w:rsidR="00246D60" w:rsidRPr="00246D60" w:rsidRDefault="00BB0EA0" w:rsidP="00246D60">
                    <w:pPr>
                      <w:spacing w:line="18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sz w:val="18"/>
                        <w:szCs w:val="18"/>
                      </w:rPr>
                      <w:t>Zyklus 2a, Zyklus 2b</w:t>
                    </w:r>
                  </w:p>
                  <w:p w14:paraId="1C57A83F" w14:textId="77777777" w:rsidR="00246D60" w:rsidRPr="00246D60" w:rsidRDefault="00246D60" w:rsidP="00246D60">
                    <w:pPr>
                      <w:spacing w:line="20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4E6D5012" wp14:editId="52A596FC">
              <wp:simplePos x="0" y="0"/>
              <wp:positionH relativeFrom="column">
                <wp:posOffset>4493260</wp:posOffset>
              </wp:positionH>
              <wp:positionV relativeFrom="paragraph">
                <wp:posOffset>58420</wp:posOffset>
              </wp:positionV>
              <wp:extent cx="1917700" cy="0"/>
              <wp:effectExtent l="0" t="0" r="25400" b="1905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17700" cy="0"/>
                      </a:xfrm>
                      <a:prstGeom prst="line">
                        <a:avLst/>
                      </a:prstGeom>
                      <a:ln>
                        <a:solidFill>
                          <a:srgbClr val="009DE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32A726C" id="Straight Connector 13" o:spid="_x0000_s1026" style="position:absolute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8pt,4.6pt" to="504.8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" strokecolor="#009de4"/>
          </w:pict>
        </mc:Fallback>
      </mc:AlternateContent>
    </w:r>
  </w:p>
  <w:p w14:paraId="66681E58" w14:textId="77777777" w:rsidR="00437505" w:rsidRPr="00341EE5" w:rsidRDefault="00246D60" w:rsidP="00341EE5">
    <w:pPr>
      <w:pStyle w:val="Kopfzeile"/>
      <w:tabs>
        <w:tab w:val="clear" w:pos="9072"/>
        <w:tab w:val="right" w:pos="9360"/>
      </w:tabs>
      <w:rPr>
        <w:i/>
        <w:color w:val="808080" w:themeColor="background1" w:themeShade="80"/>
        <w:sz w:val="20"/>
        <w:szCs w:val="20"/>
      </w:rPr>
    </w:pPr>
    <w:r>
      <w:rPr>
        <w:i/>
        <w:noProof/>
        <w:color w:val="808080" w:themeColor="background1" w:themeShade="80"/>
        <w:sz w:val="20"/>
        <w:szCs w:val="20"/>
        <w:lang w:eastAsia="de-CH"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359E1039" wp14:editId="0BE129E9">
              <wp:simplePos x="0" y="0"/>
              <wp:positionH relativeFrom="column">
                <wp:posOffset>4493260</wp:posOffset>
              </wp:positionH>
              <wp:positionV relativeFrom="paragraph">
                <wp:posOffset>130175</wp:posOffset>
              </wp:positionV>
              <wp:extent cx="1917700" cy="0"/>
              <wp:effectExtent l="0" t="0" r="25400" b="19050"/>
              <wp:wrapNone/>
              <wp:docPr id="16" name="Straight Connector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17700" cy="0"/>
                      </a:xfrm>
                      <a:prstGeom prst="line">
                        <a:avLst/>
                      </a:prstGeom>
                      <a:ln>
                        <a:solidFill>
                          <a:srgbClr val="009DE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0304ECE" id="Straight Connector 16" o:spid="_x0000_s1026" style="position:absolute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8pt,10.25pt" to="504.8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" strokecolor="#009de4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FEF468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B184C4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5C1623E6"/>
    <w:lvl w:ilvl="0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6CCC4272"/>
    <w:lvl w:ilvl="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63C6400C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6D7B89"/>
    <w:multiLevelType w:val="hybridMultilevel"/>
    <w:tmpl w:val="58FC1CDE"/>
    <w:lvl w:ilvl="0" w:tplc="BA164EB8">
      <w:start w:val="1"/>
      <w:numFmt w:val="bullet"/>
      <w:lvlText w:val=""/>
      <w:lvlJc w:val="left"/>
      <w:pPr>
        <w:ind w:left="567" w:hanging="56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10192E"/>
    <w:multiLevelType w:val="multilevel"/>
    <w:tmpl w:val="DA1CEF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1B73F88"/>
    <w:multiLevelType w:val="hybridMultilevel"/>
    <w:tmpl w:val="12407AA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5D4ECB"/>
    <w:multiLevelType w:val="multilevel"/>
    <w:tmpl w:val="4DC03B84"/>
    <w:lvl w:ilvl="0">
      <w:start w:val="1"/>
      <w:numFmt w:val="lowerLetter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226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928" w:hanging="22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778" w:hanging="226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29" w:hanging="227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4479" w:hanging="226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5103"/>
        </w:tabs>
        <w:ind w:left="5330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54"/>
        </w:tabs>
        <w:ind w:left="6180" w:hanging="226"/>
      </w:pPr>
      <w:rPr>
        <w:rFonts w:hint="default"/>
      </w:rPr>
    </w:lvl>
    <w:lvl w:ilvl="8">
      <w:start w:val="1"/>
      <w:numFmt w:val="lowerLetter"/>
      <w:lvlText w:val="%9)"/>
      <w:lvlJc w:val="right"/>
      <w:pPr>
        <w:tabs>
          <w:tab w:val="num" w:pos="6804"/>
        </w:tabs>
        <w:ind w:left="7031" w:hanging="227"/>
      </w:pPr>
      <w:rPr>
        <w:rFonts w:hint="default"/>
      </w:rPr>
    </w:lvl>
  </w:abstractNum>
  <w:abstractNum w:abstractNumId="9" w15:restartNumberingAfterBreak="0">
    <w:nsid w:val="18B50E91"/>
    <w:multiLevelType w:val="hybridMultilevel"/>
    <w:tmpl w:val="92D6ACC4"/>
    <w:lvl w:ilvl="0" w:tplc="F566D2AC">
      <w:start w:val="20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0CB3861"/>
    <w:multiLevelType w:val="hybridMultilevel"/>
    <w:tmpl w:val="4DF28ED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1864636"/>
    <w:multiLevelType w:val="hybridMultilevel"/>
    <w:tmpl w:val="B34A97A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4C0183D"/>
    <w:multiLevelType w:val="multilevel"/>
    <w:tmpl w:val="08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2B2E4FEE"/>
    <w:multiLevelType w:val="hybridMultilevel"/>
    <w:tmpl w:val="92A0889E"/>
    <w:lvl w:ilvl="0" w:tplc="0C800894">
      <w:start w:val="1"/>
      <w:numFmt w:val="decimal"/>
      <w:lvlText w:val="%1."/>
      <w:lvlJc w:val="left"/>
      <w:pPr>
        <w:ind w:left="720" w:hanging="360"/>
      </w:pPr>
    </w:lvl>
    <w:lvl w:ilvl="1" w:tplc="0807000F">
      <w:start w:val="1"/>
      <w:numFmt w:val="decimal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326A66"/>
    <w:multiLevelType w:val="hybridMultilevel"/>
    <w:tmpl w:val="50288A98"/>
    <w:lvl w:ilvl="0" w:tplc="3708AE68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C97BD5"/>
    <w:multiLevelType w:val="hybridMultilevel"/>
    <w:tmpl w:val="F1086FC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6D250FC"/>
    <w:multiLevelType w:val="hybridMultilevel"/>
    <w:tmpl w:val="2526857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C553A6F"/>
    <w:multiLevelType w:val="hybridMultilevel"/>
    <w:tmpl w:val="0A56CAFA"/>
    <w:lvl w:ilvl="0" w:tplc="EC3EA73A">
      <w:numFmt w:val="bullet"/>
      <w:lvlText w:val="-"/>
      <w:lvlJc w:val="left"/>
      <w:pPr>
        <w:ind w:left="645" w:hanging="360"/>
      </w:pPr>
      <w:rPr>
        <w:rFonts w:ascii="Gudea" w:eastAsiaTheme="minorHAnsi" w:hAnsi="Gudea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18" w15:restartNumberingAfterBreak="0">
    <w:nsid w:val="40680BA2"/>
    <w:multiLevelType w:val="hybridMultilevel"/>
    <w:tmpl w:val="EDFC645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5522C47"/>
    <w:multiLevelType w:val="hybridMultilevel"/>
    <w:tmpl w:val="AEAEFA0A"/>
    <w:lvl w:ilvl="0" w:tplc="1ECA73A2">
      <w:numFmt w:val="bullet"/>
      <w:lvlText w:val="-"/>
      <w:lvlJc w:val="left"/>
      <w:pPr>
        <w:ind w:left="360" w:hanging="360"/>
      </w:pPr>
      <w:rPr>
        <w:rFonts w:ascii="Gudea" w:eastAsiaTheme="minorHAnsi" w:hAnsi="Gudea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962687F"/>
    <w:multiLevelType w:val="multilevel"/>
    <w:tmpl w:val="4DC03B84"/>
    <w:lvl w:ilvl="0">
      <w:start w:val="1"/>
      <w:numFmt w:val="lowerLetter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226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928" w:hanging="22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778" w:hanging="226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29" w:hanging="227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4479" w:hanging="226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5103"/>
        </w:tabs>
        <w:ind w:left="5330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54"/>
        </w:tabs>
        <w:ind w:left="6180" w:hanging="226"/>
      </w:pPr>
      <w:rPr>
        <w:rFonts w:hint="default"/>
      </w:rPr>
    </w:lvl>
    <w:lvl w:ilvl="8">
      <w:start w:val="1"/>
      <w:numFmt w:val="lowerLetter"/>
      <w:lvlText w:val="%9)"/>
      <w:lvlJc w:val="right"/>
      <w:pPr>
        <w:tabs>
          <w:tab w:val="num" w:pos="6804"/>
        </w:tabs>
        <w:ind w:left="7031" w:hanging="227"/>
      </w:pPr>
      <w:rPr>
        <w:rFonts w:hint="default"/>
      </w:rPr>
    </w:lvl>
  </w:abstractNum>
  <w:abstractNum w:abstractNumId="21" w15:restartNumberingAfterBreak="0">
    <w:nsid w:val="4AC4163C"/>
    <w:multiLevelType w:val="hybridMultilevel"/>
    <w:tmpl w:val="853E108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E02712E"/>
    <w:multiLevelType w:val="multilevel"/>
    <w:tmpl w:val="506826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E7D487C"/>
    <w:multiLevelType w:val="multilevel"/>
    <w:tmpl w:val="5BBEFE14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4F8E47DC"/>
    <w:multiLevelType w:val="hybridMultilevel"/>
    <w:tmpl w:val="05FCDA06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1F44949"/>
    <w:multiLevelType w:val="hybridMultilevel"/>
    <w:tmpl w:val="F6385F22"/>
    <w:lvl w:ilvl="0" w:tplc="38BA8D38">
      <w:start w:val="1"/>
      <w:numFmt w:val="bullet"/>
      <w:pStyle w:val="Listenabsatz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040CC0"/>
    <w:multiLevelType w:val="hybridMultilevel"/>
    <w:tmpl w:val="826AC20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83D5A55"/>
    <w:multiLevelType w:val="hybridMultilevel"/>
    <w:tmpl w:val="88C8FB2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90A15AB"/>
    <w:multiLevelType w:val="multilevel"/>
    <w:tmpl w:val="75384DEA"/>
    <w:styleLink w:val="FHNWAufzhlung"/>
    <w:lvl w:ilvl="0">
      <w:start w:val="1"/>
      <w:numFmt w:val="bullet"/>
      <w:lvlText w:val="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851"/>
        </w:tabs>
        <w:ind w:left="1077" w:hanging="226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701"/>
        </w:tabs>
        <w:ind w:left="1928" w:hanging="22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27783"/>
        </w:tabs>
        <w:ind w:left="2778" w:hanging="226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3402"/>
        </w:tabs>
        <w:ind w:left="3629" w:hanging="227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4253"/>
        </w:tabs>
        <w:ind w:left="4479" w:hanging="226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5103"/>
        </w:tabs>
        <w:ind w:left="5330" w:hanging="227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5954"/>
        </w:tabs>
        <w:ind w:left="6180" w:hanging="226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6804"/>
        </w:tabs>
        <w:ind w:left="7031" w:hanging="227"/>
      </w:pPr>
      <w:rPr>
        <w:rFonts w:ascii="Symbol" w:hAnsi="Symbol" w:hint="default"/>
      </w:rPr>
    </w:lvl>
  </w:abstractNum>
  <w:abstractNum w:abstractNumId="29" w15:restartNumberingAfterBreak="0">
    <w:nsid w:val="6A8662D4"/>
    <w:multiLevelType w:val="multilevel"/>
    <w:tmpl w:val="75384DEA"/>
    <w:numStyleLink w:val="FHNWAufzhlung"/>
  </w:abstractNum>
  <w:abstractNum w:abstractNumId="30" w15:restartNumberingAfterBreak="0">
    <w:nsid w:val="70C9118D"/>
    <w:multiLevelType w:val="hybridMultilevel"/>
    <w:tmpl w:val="29C4984E"/>
    <w:lvl w:ilvl="0" w:tplc="A956B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0066E7"/>
    <w:multiLevelType w:val="hybridMultilevel"/>
    <w:tmpl w:val="9CEA37D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128597C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76D22B30"/>
    <w:multiLevelType w:val="hybridMultilevel"/>
    <w:tmpl w:val="C834F8D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98F3020"/>
    <w:multiLevelType w:val="hybridMultilevel"/>
    <w:tmpl w:val="D8F4A15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9F0B82"/>
    <w:multiLevelType w:val="multilevel"/>
    <w:tmpl w:val="AE48AF8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3.%2"/>
      <w:lvlJc w:val="left"/>
      <w:pPr>
        <w:tabs>
          <w:tab w:val="num" w:pos="1627"/>
        </w:tabs>
        <w:ind w:left="567" w:hanging="567"/>
      </w:pPr>
      <w:rPr>
        <w:rFonts w:hint="default"/>
      </w:rPr>
    </w:lvl>
    <w:lvl w:ilvl="3">
      <w:start w:val="1"/>
      <w:numFmt w:val="decimal"/>
      <w:lvlText w:val="%3.%2.%1.%4"/>
      <w:lvlJc w:val="left"/>
      <w:pPr>
        <w:tabs>
          <w:tab w:val="num" w:pos="1987"/>
        </w:tabs>
        <w:ind w:left="56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6" w15:restartNumberingAfterBreak="0">
    <w:nsid w:val="7B6B095B"/>
    <w:multiLevelType w:val="hybridMultilevel"/>
    <w:tmpl w:val="36E08D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7D4B92"/>
    <w:multiLevelType w:val="multilevel"/>
    <w:tmpl w:val="75384DEA"/>
    <w:numStyleLink w:val="FHNWAufzhlung"/>
  </w:abstractNum>
  <w:num w:numId="1">
    <w:abstractNumId w:val="4"/>
  </w:num>
  <w:num w:numId="2">
    <w:abstractNumId w:val="25"/>
  </w:num>
  <w:num w:numId="3">
    <w:abstractNumId w:val="30"/>
  </w:num>
  <w:num w:numId="4">
    <w:abstractNumId w:val="3"/>
  </w:num>
  <w:num w:numId="5">
    <w:abstractNumId w:val="36"/>
  </w:num>
  <w:num w:numId="6">
    <w:abstractNumId w:val="5"/>
  </w:num>
  <w:num w:numId="7">
    <w:abstractNumId w:val="25"/>
  </w:num>
  <w:num w:numId="8">
    <w:abstractNumId w:val="1"/>
  </w:num>
  <w:num w:numId="9">
    <w:abstractNumId w:val="2"/>
  </w:num>
  <w:num w:numId="10">
    <w:abstractNumId w:val="23"/>
  </w:num>
  <w:num w:numId="11">
    <w:abstractNumId w:val="13"/>
  </w:num>
  <w:num w:numId="12">
    <w:abstractNumId w:val="14"/>
  </w:num>
  <w:num w:numId="13">
    <w:abstractNumId w:val="6"/>
  </w:num>
  <w:num w:numId="14">
    <w:abstractNumId w:val="22"/>
  </w:num>
  <w:num w:numId="15">
    <w:abstractNumId w:val="28"/>
  </w:num>
  <w:num w:numId="16">
    <w:abstractNumId w:val="0"/>
  </w:num>
  <w:num w:numId="17">
    <w:abstractNumId w:val="32"/>
  </w:num>
  <w:num w:numId="18">
    <w:abstractNumId w:val="32"/>
    <w:lvlOverride w:ilvl="0">
      <w:lvl w:ilvl="0">
        <w:start w:val="1"/>
        <w:numFmt w:val="decimal"/>
        <w:pStyle w:val="berschrift1"/>
        <w:lvlText w:val="%1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berschrift2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berschrift3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berschrift4"/>
        <w:lvlText w:val="%1.%2.%3.%4"/>
        <w:lvlJc w:val="left"/>
        <w:pPr>
          <w:ind w:left="680" w:hanging="680"/>
        </w:pPr>
        <w:rPr>
          <w:rFonts w:hint="default"/>
        </w:rPr>
      </w:lvl>
    </w:lvlOverride>
    <w:lvlOverride w:ilvl="4">
      <w:lvl w:ilvl="4">
        <w:start w:val="1"/>
        <w:numFmt w:val="decimal"/>
        <w:pStyle w:val="berschrift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berschrift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berschrift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berschrift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berschrift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9">
    <w:abstractNumId w:val="8"/>
  </w:num>
  <w:num w:numId="20">
    <w:abstractNumId w:val="20"/>
  </w:num>
  <w:num w:numId="21">
    <w:abstractNumId w:val="35"/>
  </w:num>
  <w:num w:numId="2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</w:num>
  <w:num w:numId="24">
    <w:abstractNumId w:val="37"/>
  </w:num>
  <w:num w:numId="25">
    <w:abstractNumId w:val="12"/>
  </w:num>
  <w:num w:numId="26">
    <w:abstractNumId w:val="10"/>
  </w:num>
  <w:num w:numId="27">
    <w:abstractNumId w:val="26"/>
  </w:num>
  <w:num w:numId="28">
    <w:abstractNumId w:val="34"/>
  </w:num>
  <w:num w:numId="29">
    <w:abstractNumId w:val="16"/>
  </w:num>
  <w:num w:numId="30">
    <w:abstractNumId w:val="31"/>
  </w:num>
  <w:num w:numId="31">
    <w:abstractNumId w:val="11"/>
  </w:num>
  <w:num w:numId="32">
    <w:abstractNumId w:val="33"/>
  </w:num>
  <w:num w:numId="33">
    <w:abstractNumId w:val="15"/>
  </w:num>
  <w:num w:numId="34">
    <w:abstractNumId w:val="21"/>
  </w:num>
  <w:num w:numId="35">
    <w:abstractNumId w:val="24"/>
  </w:num>
  <w:num w:numId="36">
    <w:abstractNumId w:val="9"/>
  </w:num>
  <w:num w:numId="37">
    <w:abstractNumId w:val="27"/>
  </w:num>
  <w:num w:numId="38">
    <w:abstractNumId w:val="18"/>
  </w:num>
  <w:num w:numId="39">
    <w:abstractNumId w:val="7"/>
  </w:num>
  <w:num w:numId="40">
    <w:abstractNumId w:val="17"/>
  </w:num>
  <w:num w:numId="4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DateAndTime/>
  <w:proofState w:spelling="clean" w:grammar="clean"/>
  <w:attachedTemplate r:id="rId1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472"/>
    <w:rsid w:val="00005A78"/>
    <w:rsid w:val="000102C8"/>
    <w:rsid w:val="000210DE"/>
    <w:rsid w:val="000243BB"/>
    <w:rsid w:val="000271C6"/>
    <w:rsid w:val="000520E0"/>
    <w:rsid w:val="0005534A"/>
    <w:rsid w:val="000612B7"/>
    <w:rsid w:val="00062091"/>
    <w:rsid w:val="00063B7B"/>
    <w:rsid w:val="00070083"/>
    <w:rsid w:val="00071507"/>
    <w:rsid w:val="000719E7"/>
    <w:rsid w:val="000778B0"/>
    <w:rsid w:val="00085AE4"/>
    <w:rsid w:val="00092EDB"/>
    <w:rsid w:val="000976AF"/>
    <w:rsid w:val="000B6198"/>
    <w:rsid w:val="000D2796"/>
    <w:rsid w:val="000D7DC8"/>
    <w:rsid w:val="000E5CC1"/>
    <w:rsid w:val="000F552C"/>
    <w:rsid w:val="000F71F7"/>
    <w:rsid w:val="000F7619"/>
    <w:rsid w:val="000F7F62"/>
    <w:rsid w:val="001043B7"/>
    <w:rsid w:val="00106487"/>
    <w:rsid w:val="00106EAE"/>
    <w:rsid w:val="00110F4D"/>
    <w:rsid w:val="00113E94"/>
    <w:rsid w:val="001149D2"/>
    <w:rsid w:val="00123762"/>
    <w:rsid w:val="001478B7"/>
    <w:rsid w:val="00156BA9"/>
    <w:rsid w:val="001606D5"/>
    <w:rsid w:val="00173264"/>
    <w:rsid w:val="00180D32"/>
    <w:rsid w:val="00187BFC"/>
    <w:rsid w:val="001907B5"/>
    <w:rsid w:val="00194217"/>
    <w:rsid w:val="00194EEC"/>
    <w:rsid w:val="001A615E"/>
    <w:rsid w:val="001B41D6"/>
    <w:rsid w:val="001C486F"/>
    <w:rsid w:val="001D1088"/>
    <w:rsid w:val="001D5BA3"/>
    <w:rsid w:val="001E544A"/>
    <w:rsid w:val="001E5AA3"/>
    <w:rsid w:val="00203DDE"/>
    <w:rsid w:val="002052A6"/>
    <w:rsid w:val="0021072F"/>
    <w:rsid w:val="00212517"/>
    <w:rsid w:val="00213675"/>
    <w:rsid w:val="00222064"/>
    <w:rsid w:val="0022271C"/>
    <w:rsid w:val="002244F1"/>
    <w:rsid w:val="002259EE"/>
    <w:rsid w:val="00246D60"/>
    <w:rsid w:val="00251CA4"/>
    <w:rsid w:val="00254C6C"/>
    <w:rsid w:val="00273CBE"/>
    <w:rsid w:val="00287478"/>
    <w:rsid w:val="0029605A"/>
    <w:rsid w:val="002A047C"/>
    <w:rsid w:val="002A27DF"/>
    <w:rsid w:val="002B467D"/>
    <w:rsid w:val="002D1FCB"/>
    <w:rsid w:val="002E7766"/>
    <w:rsid w:val="002E7CBD"/>
    <w:rsid w:val="0030569F"/>
    <w:rsid w:val="00310401"/>
    <w:rsid w:val="0032329C"/>
    <w:rsid w:val="00334205"/>
    <w:rsid w:val="003361D1"/>
    <w:rsid w:val="003404CA"/>
    <w:rsid w:val="003411F1"/>
    <w:rsid w:val="00341EE5"/>
    <w:rsid w:val="003432D5"/>
    <w:rsid w:val="003433DB"/>
    <w:rsid w:val="00347130"/>
    <w:rsid w:val="00351B21"/>
    <w:rsid w:val="00364A0A"/>
    <w:rsid w:val="00375A78"/>
    <w:rsid w:val="00377144"/>
    <w:rsid w:val="00377296"/>
    <w:rsid w:val="0038762F"/>
    <w:rsid w:val="003A04B2"/>
    <w:rsid w:val="003A6839"/>
    <w:rsid w:val="003C7AB1"/>
    <w:rsid w:val="003D324B"/>
    <w:rsid w:val="003D4F97"/>
    <w:rsid w:val="003D7069"/>
    <w:rsid w:val="003E1BEE"/>
    <w:rsid w:val="00400861"/>
    <w:rsid w:val="004030F7"/>
    <w:rsid w:val="00405B61"/>
    <w:rsid w:val="0040684A"/>
    <w:rsid w:val="00407184"/>
    <w:rsid w:val="00410C6C"/>
    <w:rsid w:val="00414A56"/>
    <w:rsid w:val="00420F57"/>
    <w:rsid w:val="0042359F"/>
    <w:rsid w:val="00425687"/>
    <w:rsid w:val="00426F20"/>
    <w:rsid w:val="00437505"/>
    <w:rsid w:val="00460C63"/>
    <w:rsid w:val="00465B38"/>
    <w:rsid w:val="00473483"/>
    <w:rsid w:val="00477117"/>
    <w:rsid w:val="00491887"/>
    <w:rsid w:val="00492800"/>
    <w:rsid w:val="0049456E"/>
    <w:rsid w:val="004A3EA5"/>
    <w:rsid w:val="004A4AF3"/>
    <w:rsid w:val="004B558A"/>
    <w:rsid w:val="004B6B5E"/>
    <w:rsid w:val="004C5569"/>
    <w:rsid w:val="004C6864"/>
    <w:rsid w:val="004C7811"/>
    <w:rsid w:val="004E74B4"/>
    <w:rsid w:val="004F2A5A"/>
    <w:rsid w:val="004F505A"/>
    <w:rsid w:val="004F6D30"/>
    <w:rsid w:val="004F7FAA"/>
    <w:rsid w:val="00520870"/>
    <w:rsid w:val="00520F4A"/>
    <w:rsid w:val="00535862"/>
    <w:rsid w:val="0053742D"/>
    <w:rsid w:val="00546F4D"/>
    <w:rsid w:val="00553D7B"/>
    <w:rsid w:val="00572350"/>
    <w:rsid w:val="0057705E"/>
    <w:rsid w:val="00583000"/>
    <w:rsid w:val="00592EA1"/>
    <w:rsid w:val="00594B8A"/>
    <w:rsid w:val="00595194"/>
    <w:rsid w:val="005A4147"/>
    <w:rsid w:val="005A5E71"/>
    <w:rsid w:val="005B4BC6"/>
    <w:rsid w:val="005D06CF"/>
    <w:rsid w:val="005D2EE3"/>
    <w:rsid w:val="005D412D"/>
    <w:rsid w:val="005E2EF6"/>
    <w:rsid w:val="00606244"/>
    <w:rsid w:val="00607F7C"/>
    <w:rsid w:val="0061079F"/>
    <w:rsid w:val="006228B4"/>
    <w:rsid w:val="00625D6F"/>
    <w:rsid w:val="006267A4"/>
    <w:rsid w:val="00633A4F"/>
    <w:rsid w:val="00633FE4"/>
    <w:rsid w:val="00635589"/>
    <w:rsid w:val="006364B2"/>
    <w:rsid w:val="0064295A"/>
    <w:rsid w:val="006439C9"/>
    <w:rsid w:val="00643D48"/>
    <w:rsid w:val="00654862"/>
    <w:rsid w:val="006577F8"/>
    <w:rsid w:val="00663444"/>
    <w:rsid w:val="00672C6E"/>
    <w:rsid w:val="00681EAB"/>
    <w:rsid w:val="00683CDF"/>
    <w:rsid w:val="006842F0"/>
    <w:rsid w:val="00685312"/>
    <w:rsid w:val="006A6CDC"/>
    <w:rsid w:val="006D02C9"/>
    <w:rsid w:val="006D1010"/>
    <w:rsid w:val="006D5B94"/>
    <w:rsid w:val="006E5CE9"/>
    <w:rsid w:val="006F2034"/>
    <w:rsid w:val="006F4D85"/>
    <w:rsid w:val="0070283D"/>
    <w:rsid w:val="00706D76"/>
    <w:rsid w:val="00710CED"/>
    <w:rsid w:val="007130C0"/>
    <w:rsid w:val="0072329E"/>
    <w:rsid w:val="00723449"/>
    <w:rsid w:val="00730FF8"/>
    <w:rsid w:val="00732E76"/>
    <w:rsid w:val="00736060"/>
    <w:rsid w:val="0073767C"/>
    <w:rsid w:val="007531B9"/>
    <w:rsid w:val="00757602"/>
    <w:rsid w:val="00774FA0"/>
    <w:rsid w:val="007752BF"/>
    <w:rsid w:val="00787B51"/>
    <w:rsid w:val="00796720"/>
    <w:rsid w:val="00796758"/>
    <w:rsid w:val="007B30B3"/>
    <w:rsid w:val="007C00EA"/>
    <w:rsid w:val="007C2CBA"/>
    <w:rsid w:val="007C47A3"/>
    <w:rsid w:val="007D0156"/>
    <w:rsid w:val="007D27D0"/>
    <w:rsid w:val="007D3D38"/>
    <w:rsid w:val="007D5C75"/>
    <w:rsid w:val="007E3C24"/>
    <w:rsid w:val="007E50A8"/>
    <w:rsid w:val="007F05CD"/>
    <w:rsid w:val="007F17D8"/>
    <w:rsid w:val="007F1BE5"/>
    <w:rsid w:val="007F7E17"/>
    <w:rsid w:val="00800B2B"/>
    <w:rsid w:val="008022AA"/>
    <w:rsid w:val="00815089"/>
    <w:rsid w:val="00823D73"/>
    <w:rsid w:val="00834FB7"/>
    <w:rsid w:val="00844680"/>
    <w:rsid w:val="00846B2E"/>
    <w:rsid w:val="00850740"/>
    <w:rsid w:val="00856097"/>
    <w:rsid w:val="0086328F"/>
    <w:rsid w:val="00872A31"/>
    <w:rsid w:val="0087739B"/>
    <w:rsid w:val="00881982"/>
    <w:rsid w:val="00883D7B"/>
    <w:rsid w:val="00884CF6"/>
    <w:rsid w:val="00890A63"/>
    <w:rsid w:val="008A03E7"/>
    <w:rsid w:val="008A3269"/>
    <w:rsid w:val="008A47CB"/>
    <w:rsid w:val="008B1CC1"/>
    <w:rsid w:val="008B7D8D"/>
    <w:rsid w:val="008C043B"/>
    <w:rsid w:val="008C74F4"/>
    <w:rsid w:val="008D4E27"/>
    <w:rsid w:val="008E015E"/>
    <w:rsid w:val="008E1649"/>
    <w:rsid w:val="008E73D6"/>
    <w:rsid w:val="009026A7"/>
    <w:rsid w:val="009110DA"/>
    <w:rsid w:val="00923475"/>
    <w:rsid w:val="00925A07"/>
    <w:rsid w:val="00930EDF"/>
    <w:rsid w:val="00933AE0"/>
    <w:rsid w:val="0093668C"/>
    <w:rsid w:val="00952F27"/>
    <w:rsid w:val="00962CC9"/>
    <w:rsid w:val="00965655"/>
    <w:rsid w:val="00970E76"/>
    <w:rsid w:val="00976795"/>
    <w:rsid w:val="00982FCB"/>
    <w:rsid w:val="00986379"/>
    <w:rsid w:val="00990E52"/>
    <w:rsid w:val="0099423D"/>
    <w:rsid w:val="00995DA9"/>
    <w:rsid w:val="00996055"/>
    <w:rsid w:val="009B4AE7"/>
    <w:rsid w:val="009B594C"/>
    <w:rsid w:val="009C0B35"/>
    <w:rsid w:val="009C44FA"/>
    <w:rsid w:val="009C5F08"/>
    <w:rsid w:val="009C6D4E"/>
    <w:rsid w:val="009D45F6"/>
    <w:rsid w:val="009D65FB"/>
    <w:rsid w:val="009E55BD"/>
    <w:rsid w:val="009E67A7"/>
    <w:rsid w:val="009E6A24"/>
    <w:rsid w:val="00A20914"/>
    <w:rsid w:val="00A26ACE"/>
    <w:rsid w:val="00A30FDB"/>
    <w:rsid w:val="00A40DE3"/>
    <w:rsid w:val="00A45EBD"/>
    <w:rsid w:val="00A5737E"/>
    <w:rsid w:val="00A64D12"/>
    <w:rsid w:val="00A66AD1"/>
    <w:rsid w:val="00A66F6E"/>
    <w:rsid w:val="00A71D1F"/>
    <w:rsid w:val="00A723BF"/>
    <w:rsid w:val="00A76598"/>
    <w:rsid w:val="00A76887"/>
    <w:rsid w:val="00A805BB"/>
    <w:rsid w:val="00A82C68"/>
    <w:rsid w:val="00A93DAD"/>
    <w:rsid w:val="00A96B11"/>
    <w:rsid w:val="00AA0020"/>
    <w:rsid w:val="00AB5588"/>
    <w:rsid w:val="00AB5A8F"/>
    <w:rsid w:val="00AC0F7D"/>
    <w:rsid w:val="00AC1D9F"/>
    <w:rsid w:val="00AC5B16"/>
    <w:rsid w:val="00AD0C43"/>
    <w:rsid w:val="00AE02D5"/>
    <w:rsid w:val="00AF0063"/>
    <w:rsid w:val="00AF224D"/>
    <w:rsid w:val="00B01F92"/>
    <w:rsid w:val="00B05552"/>
    <w:rsid w:val="00B12065"/>
    <w:rsid w:val="00B2012F"/>
    <w:rsid w:val="00B22B80"/>
    <w:rsid w:val="00B23473"/>
    <w:rsid w:val="00B253C0"/>
    <w:rsid w:val="00B323E1"/>
    <w:rsid w:val="00B33577"/>
    <w:rsid w:val="00B3407D"/>
    <w:rsid w:val="00B35477"/>
    <w:rsid w:val="00B35C5C"/>
    <w:rsid w:val="00B36F4A"/>
    <w:rsid w:val="00B4759B"/>
    <w:rsid w:val="00B528E7"/>
    <w:rsid w:val="00B534BF"/>
    <w:rsid w:val="00B557A0"/>
    <w:rsid w:val="00B61C7E"/>
    <w:rsid w:val="00B63EF1"/>
    <w:rsid w:val="00B756B9"/>
    <w:rsid w:val="00B86513"/>
    <w:rsid w:val="00BA27A4"/>
    <w:rsid w:val="00BA386B"/>
    <w:rsid w:val="00BB0EA0"/>
    <w:rsid w:val="00BB72E1"/>
    <w:rsid w:val="00BC5053"/>
    <w:rsid w:val="00BE2EDC"/>
    <w:rsid w:val="00BE34DD"/>
    <w:rsid w:val="00BF091D"/>
    <w:rsid w:val="00C00E02"/>
    <w:rsid w:val="00C26422"/>
    <w:rsid w:val="00C328CA"/>
    <w:rsid w:val="00C46B98"/>
    <w:rsid w:val="00C50216"/>
    <w:rsid w:val="00C536C2"/>
    <w:rsid w:val="00C55850"/>
    <w:rsid w:val="00C64781"/>
    <w:rsid w:val="00C76224"/>
    <w:rsid w:val="00C8012F"/>
    <w:rsid w:val="00C86E2E"/>
    <w:rsid w:val="00CA50DE"/>
    <w:rsid w:val="00CB1FD9"/>
    <w:rsid w:val="00CB5E34"/>
    <w:rsid w:val="00CC5069"/>
    <w:rsid w:val="00CC7BF8"/>
    <w:rsid w:val="00CD0322"/>
    <w:rsid w:val="00CD3D88"/>
    <w:rsid w:val="00CE1132"/>
    <w:rsid w:val="00CE2B5E"/>
    <w:rsid w:val="00D056DB"/>
    <w:rsid w:val="00D1286D"/>
    <w:rsid w:val="00D3108D"/>
    <w:rsid w:val="00D36B2A"/>
    <w:rsid w:val="00D4035A"/>
    <w:rsid w:val="00D40A08"/>
    <w:rsid w:val="00D456E5"/>
    <w:rsid w:val="00D51899"/>
    <w:rsid w:val="00D778D9"/>
    <w:rsid w:val="00D806E4"/>
    <w:rsid w:val="00D96B87"/>
    <w:rsid w:val="00DB202D"/>
    <w:rsid w:val="00DB2281"/>
    <w:rsid w:val="00DB3B57"/>
    <w:rsid w:val="00DB626A"/>
    <w:rsid w:val="00DC1A58"/>
    <w:rsid w:val="00DC30AF"/>
    <w:rsid w:val="00DC5A3D"/>
    <w:rsid w:val="00DD0651"/>
    <w:rsid w:val="00DF2AA8"/>
    <w:rsid w:val="00DF6EEF"/>
    <w:rsid w:val="00DF7D0C"/>
    <w:rsid w:val="00E01BB1"/>
    <w:rsid w:val="00E05814"/>
    <w:rsid w:val="00E05BCC"/>
    <w:rsid w:val="00E12F2D"/>
    <w:rsid w:val="00E24705"/>
    <w:rsid w:val="00E25A55"/>
    <w:rsid w:val="00E26670"/>
    <w:rsid w:val="00E2773C"/>
    <w:rsid w:val="00E41F2C"/>
    <w:rsid w:val="00E466E7"/>
    <w:rsid w:val="00E55A12"/>
    <w:rsid w:val="00E56701"/>
    <w:rsid w:val="00E64A70"/>
    <w:rsid w:val="00E8609B"/>
    <w:rsid w:val="00E867D1"/>
    <w:rsid w:val="00E91351"/>
    <w:rsid w:val="00E92A06"/>
    <w:rsid w:val="00E93446"/>
    <w:rsid w:val="00E93AF4"/>
    <w:rsid w:val="00E97B62"/>
    <w:rsid w:val="00EA4512"/>
    <w:rsid w:val="00EA69F1"/>
    <w:rsid w:val="00EB4BFA"/>
    <w:rsid w:val="00EC489F"/>
    <w:rsid w:val="00EC7105"/>
    <w:rsid w:val="00ED076C"/>
    <w:rsid w:val="00ED0D02"/>
    <w:rsid w:val="00EE3A6D"/>
    <w:rsid w:val="00EE612F"/>
    <w:rsid w:val="00EE7798"/>
    <w:rsid w:val="00EF0948"/>
    <w:rsid w:val="00EF37AE"/>
    <w:rsid w:val="00EF644F"/>
    <w:rsid w:val="00F11AAC"/>
    <w:rsid w:val="00F13B5A"/>
    <w:rsid w:val="00F140C5"/>
    <w:rsid w:val="00F15E75"/>
    <w:rsid w:val="00F2238D"/>
    <w:rsid w:val="00F308F3"/>
    <w:rsid w:val="00F369AA"/>
    <w:rsid w:val="00F370B1"/>
    <w:rsid w:val="00F50FF5"/>
    <w:rsid w:val="00F52340"/>
    <w:rsid w:val="00F55845"/>
    <w:rsid w:val="00F56BE1"/>
    <w:rsid w:val="00F640DB"/>
    <w:rsid w:val="00F66AE3"/>
    <w:rsid w:val="00F70C0B"/>
    <w:rsid w:val="00F73D6D"/>
    <w:rsid w:val="00F84B07"/>
    <w:rsid w:val="00F8510A"/>
    <w:rsid w:val="00F87B27"/>
    <w:rsid w:val="00F93963"/>
    <w:rsid w:val="00F957AA"/>
    <w:rsid w:val="00F95919"/>
    <w:rsid w:val="00F961DC"/>
    <w:rsid w:val="00FB0472"/>
    <w:rsid w:val="00FC54ED"/>
    <w:rsid w:val="00FD1AB7"/>
    <w:rsid w:val="00FD49C0"/>
    <w:rsid w:val="00FE2ED8"/>
    <w:rsid w:val="00FF3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F18F55C"/>
  <w15:docId w15:val="{8CD999F4-1BA7-4258-8E73-32D1B80BD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57602"/>
    <w:pPr>
      <w:spacing w:after="0" w:line="240" w:lineRule="auto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A047C"/>
    <w:pPr>
      <w:keepNext/>
      <w:keepLines/>
      <w:numPr>
        <w:numId w:val="17"/>
      </w:numPr>
      <w:spacing w:before="480" w:after="120"/>
      <w:ind w:left="720" w:hanging="7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2A047C"/>
    <w:pPr>
      <w:numPr>
        <w:ilvl w:val="1"/>
      </w:numPr>
      <w:spacing w:before="280"/>
      <w:ind w:left="720" w:hanging="720"/>
      <w:outlineLvl w:val="1"/>
    </w:pPr>
    <w:rPr>
      <w:bCs w:val="0"/>
      <w:sz w:val="2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2A047C"/>
    <w:pPr>
      <w:keepNext/>
      <w:keepLines/>
      <w:numPr>
        <w:ilvl w:val="2"/>
        <w:numId w:val="17"/>
      </w:numPr>
      <w:spacing w:before="280" w:after="12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633A4F"/>
    <w:pPr>
      <w:keepNext/>
      <w:keepLines/>
      <w:numPr>
        <w:ilvl w:val="3"/>
        <w:numId w:val="17"/>
      </w:numPr>
      <w:ind w:left="737" w:hanging="737"/>
      <w:outlineLvl w:val="3"/>
    </w:pPr>
    <w:rPr>
      <w:rFonts w:eastAsiaTheme="majorEastAsia" w:cstheme="majorBidi"/>
      <w:b/>
      <w:bCs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405B61"/>
    <w:pPr>
      <w:keepNext/>
      <w:keepLines/>
      <w:numPr>
        <w:ilvl w:val="4"/>
        <w:numId w:val="17"/>
      </w:numPr>
      <w:spacing w:before="200"/>
      <w:outlineLvl w:val="4"/>
    </w:pPr>
    <w:rPr>
      <w:rFonts w:eastAsiaTheme="majorEastAsia" w:cstheme="majorBidi"/>
      <w:b/>
      <w:color w:val="000000" w:themeColor="text1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05B61"/>
    <w:pPr>
      <w:keepNext/>
      <w:keepLines/>
      <w:numPr>
        <w:ilvl w:val="5"/>
        <w:numId w:val="17"/>
      </w:numPr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E2EDC"/>
    <w:pPr>
      <w:keepNext/>
      <w:keepLines/>
      <w:numPr>
        <w:ilvl w:val="6"/>
        <w:numId w:val="1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E2EDC"/>
    <w:pPr>
      <w:keepNext/>
      <w:keepLines/>
      <w:numPr>
        <w:ilvl w:val="7"/>
        <w:numId w:val="1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E2EDC"/>
    <w:pPr>
      <w:keepNext/>
      <w:keepLines/>
      <w:numPr>
        <w:ilvl w:val="8"/>
        <w:numId w:val="1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84CF6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4CF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84CF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7659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76598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CC7BF8"/>
    <w:pPr>
      <w:tabs>
        <w:tab w:val="center" w:pos="4536"/>
        <w:tab w:val="right" w:pos="9072"/>
      </w:tabs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CC7BF8"/>
    <w:rPr>
      <w:rFonts w:ascii="Arial" w:hAnsi="Arial"/>
      <w:sz w:val="16"/>
    </w:rPr>
  </w:style>
  <w:style w:type="table" w:styleId="Tabellenraster">
    <w:name w:val="Table Grid"/>
    <w:basedOn w:val="NormaleTabelle"/>
    <w:rsid w:val="001149D2"/>
    <w:pPr>
      <w:keepNext/>
      <w:spacing w:after="0" w:line="280" w:lineRule="atLeast"/>
    </w:pPr>
    <w:rPr>
      <w:rFonts w:ascii="Arial" w:eastAsia="Times New Roman" w:hAnsi="Arial" w:cs="Times New Roman"/>
      <w:szCs w:val="20"/>
      <w:lang w:eastAsia="de-CH"/>
    </w:rPr>
    <w:tblPr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styleId="Anrede">
    <w:name w:val="Salutation"/>
    <w:basedOn w:val="Standard"/>
    <w:next w:val="Standard"/>
    <w:link w:val="AnredeZchn"/>
    <w:uiPriority w:val="99"/>
    <w:rsid w:val="007C2CBA"/>
    <w:pPr>
      <w:spacing w:before="260" w:after="260"/>
    </w:pPr>
  </w:style>
  <w:style w:type="character" w:customStyle="1" w:styleId="AnredeZchn">
    <w:name w:val="Anrede Zchn"/>
    <w:basedOn w:val="Absatz-Standardschriftart"/>
    <w:link w:val="Anrede"/>
    <w:uiPriority w:val="99"/>
    <w:rsid w:val="007C2CBA"/>
    <w:rPr>
      <w:rFonts w:ascii="Arial" w:hAnsi="Arial"/>
    </w:rPr>
  </w:style>
  <w:style w:type="paragraph" w:styleId="Unterschrift">
    <w:name w:val="Signature"/>
    <w:basedOn w:val="Standard"/>
    <w:link w:val="UnterschriftZchn"/>
    <w:uiPriority w:val="99"/>
    <w:rsid w:val="007C2CBA"/>
    <w:pPr>
      <w:spacing w:before="780"/>
    </w:pPr>
  </w:style>
  <w:style w:type="character" w:customStyle="1" w:styleId="UnterschriftZchn">
    <w:name w:val="Unterschrift Zchn"/>
    <w:basedOn w:val="Absatz-Standardschriftart"/>
    <w:link w:val="Unterschrift"/>
    <w:uiPriority w:val="99"/>
    <w:rsid w:val="007C2CBA"/>
    <w:rPr>
      <w:rFonts w:ascii="Arial" w:hAnsi="Arial"/>
    </w:rPr>
  </w:style>
  <w:style w:type="paragraph" w:styleId="Datum">
    <w:name w:val="Date"/>
    <w:basedOn w:val="Standard"/>
    <w:next w:val="Standard"/>
    <w:link w:val="DatumZchn"/>
    <w:uiPriority w:val="99"/>
    <w:rsid w:val="0005534A"/>
    <w:pPr>
      <w:spacing w:before="1340" w:after="520"/>
    </w:pPr>
  </w:style>
  <w:style w:type="character" w:customStyle="1" w:styleId="DatumZchn">
    <w:name w:val="Datum Zchn"/>
    <w:basedOn w:val="Absatz-Standardschriftart"/>
    <w:link w:val="Datum"/>
    <w:uiPriority w:val="99"/>
    <w:rsid w:val="0005534A"/>
    <w:rPr>
      <w:rFonts w:ascii="Arial" w:hAnsi="Arial"/>
    </w:rPr>
  </w:style>
  <w:style w:type="paragraph" w:styleId="Gruformel">
    <w:name w:val="Closing"/>
    <w:basedOn w:val="Standard"/>
    <w:link w:val="GruformelZchn"/>
    <w:uiPriority w:val="99"/>
    <w:rsid w:val="000F7F62"/>
    <w:pPr>
      <w:spacing w:before="520"/>
    </w:pPr>
  </w:style>
  <w:style w:type="character" w:customStyle="1" w:styleId="GruformelZchn">
    <w:name w:val="Grußformel Zchn"/>
    <w:basedOn w:val="Absatz-Standardschriftart"/>
    <w:link w:val="Gruformel"/>
    <w:uiPriority w:val="99"/>
    <w:rsid w:val="000F7F62"/>
    <w:rPr>
      <w:rFonts w:ascii="Arial" w:hAnsi="Arial"/>
    </w:rPr>
  </w:style>
  <w:style w:type="paragraph" w:styleId="Titel">
    <w:name w:val="Title"/>
    <w:basedOn w:val="Standard"/>
    <w:next w:val="Standard"/>
    <w:link w:val="TitelZchn"/>
    <w:uiPriority w:val="10"/>
    <w:qFormat/>
    <w:rsid w:val="00310401"/>
    <w:pPr>
      <w:spacing w:before="260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310401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paragraph" w:styleId="Listenabsatz">
    <w:name w:val="List Paragraph"/>
    <w:basedOn w:val="Standard"/>
    <w:uiPriority w:val="34"/>
    <w:rsid w:val="00572350"/>
    <w:pPr>
      <w:numPr>
        <w:numId w:val="7"/>
      </w:numPr>
      <w:ind w:left="567" w:hanging="567"/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952F27"/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52F27"/>
    <w:rPr>
      <w:rFonts w:ascii="Arial" w:hAnsi="Arial"/>
      <w:sz w:val="16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57602"/>
    <w:rPr>
      <w:sz w:val="22"/>
      <w:vertAlign w:val="superscript"/>
    </w:rPr>
  </w:style>
  <w:style w:type="paragraph" w:styleId="Aufzhlungszeichen">
    <w:name w:val="List Bullet"/>
    <w:basedOn w:val="Standard"/>
    <w:uiPriority w:val="99"/>
    <w:rsid w:val="00DF7D0C"/>
    <w:pPr>
      <w:contextualSpacing/>
    </w:pPr>
  </w:style>
  <w:style w:type="paragraph" w:styleId="Aufzhlungszeichen2">
    <w:name w:val="List Bullet 2"/>
    <w:basedOn w:val="Standard"/>
    <w:uiPriority w:val="99"/>
    <w:rsid w:val="00DF7D0C"/>
    <w:pPr>
      <w:tabs>
        <w:tab w:val="left" w:pos="1134"/>
      </w:tabs>
      <w:contextualSpacing/>
    </w:pPr>
  </w:style>
  <w:style w:type="paragraph" w:styleId="Aufzhlungszeichen3">
    <w:name w:val="List Bullet 3"/>
    <w:basedOn w:val="Standard"/>
    <w:uiPriority w:val="99"/>
    <w:rsid w:val="00DF7D0C"/>
    <w:pPr>
      <w:contextualSpacing/>
    </w:pPr>
  </w:style>
  <w:style w:type="character" w:styleId="Hyperlink">
    <w:name w:val="Hyperlink"/>
    <w:basedOn w:val="Absatz-Standardschriftart"/>
    <w:uiPriority w:val="99"/>
    <w:unhideWhenUsed/>
    <w:rsid w:val="00405B61"/>
    <w:rPr>
      <w:color w:val="000000" w:themeColor="text1"/>
      <w:u w:val="non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10401"/>
    <w:pPr>
      <w:numPr>
        <w:ilvl w:val="1"/>
      </w:numPr>
      <w:contextualSpacing/>
    </w:pPr>
    <w:rPr>
      <w:rFonts w:eastAsiaTheme="majorEastAsia" w:cstheme="majorBidi"/>
      <w:iCs/>
      <w:spacing w:val="15"/>
      <w:kern w:val="28"/>
      <w:sz w:val="28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10401"/>
    <w:rPr>
      <w:rFonts w:ascii="Arial" w:eastAsiaTheme="majorEastAsia" w:hAnsi="Arial" w:cstheme="majorBidi"/>
      <w:iCs/>
      <w:spacing w:val="15"/>
      <w:kern w:val="28"/>
      <w:sz w:val="28"/>
      <w:szCs w:val="24"/>
    </w:rPr>
  </w:style>
  <w:style w:type="paragraph" w:customStyle="1" w:styleId="Verfasser">
    <w:name w:val="Verfasser"/>
    <w:basedOn w:val="Standard"/>
    <w:next w:val="Standard"/>
    <w:rsid w:val="00AC0F7D"/>
    <w:pPr>
      <w:spacing w:before="600"/>
      <w:contextualSpacing/>
    </w:pPr>
  </w:style>
  <w:style w:type="paragraph" w:customStyle="1" w:styleId="Copyright">
    <w:name w:val="Copyright"/>
    <w:basedOn w:val="Standard"/>
    <w:rsid w:val="009E67A7"/>
    <w:pPr>
      <w:keepNext/>
    </w:pPr>
    <w:rPr>
      <w:rFonts w:eastAsia="Times New Roman" w:cs="Times New Roman"/>
      <w:sz w:val="16"/>
      <w:szCs w:val="24"/>
      <w:lang w:eastAsia="de-CH"/>
    </w:rPr>
  </w:style>
  <w:style w:type="character" w:customStyle="1" w:styleId="Tabelle-Text">
    <w:name w:val="Tabelle - Text"/>
    <w:basedOn w:val="Absatz-Standardschriftart"/>
    <w:rsid w:val="009E67A7"/>
    <w:rPr>
      <w:rFonts w:ascii="Arial" w:hAnsi="Arial" w:cs="Times New Roman"/>
      <w:color w:val="auto"/>
      <w:sz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A047C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A047C"/>
    <w:rPr>
      <w:rFonts w:ascii="Arial" w:eastAsiaTheme="majorEastAsia" w:hAnsi="Arial" w:cstheme="majorBidi"/>
      <w:b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A047C"/>
    <w:rPr>
      <w:rFonts w:ascii="Arial" w:eastAsiaTheme="majorEastAsia" w:hAnsi="Arial" w:cstheme="majorBidi"/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33A4F"/>
    <w:rPr>
      <w:rFonts w:ascii="Arial" w:eastAsiaTheme="majorEastAsia" w:hAnsi="Arial" w:cstheme="majorBidi"/>
      <w:b/>
      <w:bCs/>
      <w:iCs/>
    </w:rPr>
  </w:style>
  <w:style w:type="paragraph" w:styleId="Inhaltsverzeichnisberschrift">
    <w:name w:val="TOC Heading"/>
    <w:basedOn w:val="berschrift1"/>
    <w:next w:val="Standard"/>
    <w:uiPriority w:val="39"/>
    <w:unhideWhenUsed/>
    <w:rsid w:val="00DF7D0C"/>
    <w:pPr>
      <w:spacing w:line="276" w:lineRule="auto"/>
      <w:outlineLvl w:val="9"/>
    </w:pPr>
    <w:rPr>
      <w:lang w:eastAsia="de-CH"/>
    </w:rPr>
  </w:style>
  <w:style w:type="paragraph" w:styleId="Verzeichnis1">
    <w:name w:val="toc 1"/>
    <w:basedOn w:val="Standard"/>
    <w:next w:val="Standard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  <w:rPr>
      <w:noProof/>
    </w:rPr>
  </w:style>
  <w:style w:type="paragraph" w:styleId="Verzeichnis2">
    <w:name w:val="toc 2"/>
    <w:basedOn w:val="Standard"/>
    <w:next w:val="Standard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paragraph" w:styleId="Verzeichnis3">
    <w:name w:val="toc 3"/>
    <w:basedOn w:val="Standard"/>
    <w:next w:val="Standard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numbering" w:customStyle="1" w:styleId="FHNWAufzhlung">
    <w:name w:val="FHNW Aufzählung"/>
    <w:uiPriority w:val="99"/>
    <w:rsid w:val="00DF7D0C"/>
    <w:pPr>
      <w:numPr>
        <w:numId w:val="15"/>
      </w:numPr>
    </w:pPr>
  </w:style>
  <w:style w:type="character" w:customStyle="1" w:styleId="berschrift5Zchn">
    <w:name w:val="Überschrift 5 Zchn"/>
    <w:basedOn w:val="Absatz-Standardschriftart"/>
    <w:link w:val="berschrift5"/>
    <w:uiPriority w:val="9"/>
    <w:rsid w:val="00405B61"/>
    <w:rPr>
      <w:rFonts w:ascii="Arial" w:eastAsiaTheme="majorEastAsia" w:hAnsi="Arial" w:cstheme="majorBidi"/>
      <w:b/>
      <w:color w:val="000000" w:themeColor="text1"/>
    </w:rPr>
  </w:style>
  <w:style w:type="paragraph" w:styleId="Aufzhlungszeichen4">
    <w:name w:val="List Bullet 4"/>
    <w:basedOn w:val="Standard"/>
    <w:uiPriority w:val="99"/>
    <w:semiHidden/>
    <w:unhideWhenUsed/>
    <w:rsid w:val="00DF7D0C"/>
    <w:p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DF7D0C"/>
    <w:pPr>
      <w:contextualSpacing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05B61"/>
    <w:rPr>
      <w:rFonts w:ascii="Arial" w:eastAsiaTheme="majorEastAsia" w:hAnsi="Arial" w:cstheme="majorBidi"/>
      <w:i/>
      <w:iCs/>
      <w:color w:val="000000" w:themeColor="text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E2ED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rsid w:val="00F2238D"/>
    <w:pPr>
      <w:spacing w:before="120" w:after="200"/>
    </w:pPr>
    <w:rPr>
      <w:bCs/>
      <w:sz w:val="16"/>
      <w:szCs w:val="18"/>
    </w:rPr>
  </w:style>
  <w:style w:type="paragraph" w:styleId="Abbildungsverzeichnis">
    <w:name w:val="table of figures"/>
    <w:basedOn w:val="Standard"/>
    <w:next w:val="Standard"/>
    <w:uiPriority w:val="99"/>
    <w:unhideWhenUsed/>
    <w:rsid w:val="00595194"/>
    <w:pPr>
      <w:tabs>
        <w:tab w:val="right" w:pos="9356"/>
      </w:tabs>
    </w:pPr>
  </w:style>
  <w:style w:type="character" w:styleId="Fett">
    <w:name w:val="Strong"/>
    <w:basedOn w:val="Absatz-Standardschriftart"/>
    <w:uiPriority w:val="22"/>
    <w:qFormat/>
    <w:rsid w:val="00DD0651"/>
    <w:rPr>
      <w:b/>
      <w:bCs/>
    </w:rPr>
  </w:style>
  <w:style w:type="table" w:customStyle="1" w:styleId="TabellenrasterKopftabelle1">
    <w:name w:val="Tabellenraster Kopftabelle1"/>
    <w:basedOn w:val="NormaleTabelle"/>
    <w:next w:val="Tabellenraster"/>
    <w:uiPriority w:val="59"/>
    <w:rsid w:val="00796758"/>
    <w:pPr>
      <w:keepNext/>
      <w:spacing w:after="0" w:line="280" w:lineRule="atLeast"/>
    </w:pPr>
    <w:rPr>
      <w:rFonts w:ascii="Arial" w:eastAsia="Times New Roman" w:hAnsi="Arial" w:cs="Times New Roman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0" w:type="dxa"/>
        <w:bottom w:w="57" w:type="dxa"/>
        <w:right w:w="0" w:type="dxa"/>
      </w:tblCellMar>
    </w:tblPr>
  </w:style>
  <w:style w:type="character" w:styleId="Buchtitel">
    <w:name w:val="Book Title"/>
    <w:basedOn w:val="Absatz-Standardschriftart"/>
    <w:uiPriority w:val="33"/>
    <w:rsid w:val="008A3269"/>
    <w:rPr>
      <w:b/>
      <w:bCs/>
      <w:smallCaps/>
      <w:spacing w:val="5"/>
    </w:rPr>
  </w:style>
  <w:style w:type="paragraph" w:styleId="Textkrper">
    <w:name w:val="Body Text"/>
    <w:basedOn w:val="Standard"/>
    <w:link w:val="TextkrperZchn"/>
    <w:uiPriority w:val="1"/>
    <w:qFormat/>
    <w:rsid w:val="00732E76"/>
    <w:pPr>
      <w:widowControl w:val="0"/>
      <w:autoSpaceDE w:val="0"/>
      <w:autoSpaceDN w:val="0"/>
    </w:pPr>
    <w:rPr>
      <w:rFonts w:ascii="Gudea" w:eastAsia="Gudea" w:hAnsi="Gudea" w:cs="Gudea"/>
      <w:sz w:val="18"/>
      <w:szCs w:val="18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732E76"/>
    <w:rPr>
      <w:rFonts w:ascii="Gudea" w:eastAsia="Gudea" w:hAnsi="Gudea" w:cs="Gudea"/>
      <w:sz w:val="18"/>
      <w:szCs w:val="18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907B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907B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907B5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907B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907B5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3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www.storchenforscher.ch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ther.baeumler\AppData\Roaming\Microsoft\Templates\aktennotiz_eb_1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CDE6CCAE832407BB7A4A3913EC72B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E4B26C-B0FB-4666-A6BE-BC2039A6F278}"/>
      </w:docPartPr>
      <w:docPartBody>
        <w:p w:rsidR="000B5B6C" w:rsidRDefault="000B5B6C">
          <w:pPr>
            <w:pStyle w:val="0CDE6CCAE832407BB7A4A3913EC72B57"/>
          </w:pPr>
          <w:r w:rsidRPr="001D5BA3">
            <w:rPr>
              <w:rStyle w:val="Platzhaltertext"/>
            </w:rPr>
            <w:t>Titel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udea">
    <w:altName w:val="Times New Roman"/>
    <w:panose1 w:val="02000000000000000000"/>
    <w:charset w:val="00"/>
    <w:family w:val="auto"/>
    <w:pitch w:val="variable"/>
    <w:sig w:usb0="800000AF" w:usb1="4000206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CH-Basisschrift">
    <w:panose1 w:val="02000506020000020003"/>
    <w:charset w:val="00"/>
    <w:family w:val="modern"/>
    <w:notTrueType/>
    <w:pitch w:val="variable"/>
    <w:sig w:usb0="00000003" w:usb1="00000001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B6C"/>
    <w:rsid w:val="000117D5"/>
    <w:rsid w:val="00053972"/>
    <w:rsid w:val="000B5B6C"/>
    <w:rsid w:val="0016029B"/>
    <w:rsid w:val="001E6EC5"/>
    <w:rsid w:val="00205E71"/>
    <w:rsid w:val="00271401"/>
    <w:rsid w:val="002D4737"/>
    <w:rsid w:val="00362FF6"/>
    <w:rsid w:val="003928B1"/>
    <w:rsid w:val="003A2558"/>
    <w:rsid w:val="003E4F50"/>
    <w:rsid w:val="0042395A"/>
    <w:rsid w:val="004824B4"/>
    <w:rsid w:val="005D1C6A"/>
    <w:rsid w:val="006549CD"/>
    <w:rsid w:val="008B443C"/>
    <w:rsid w:val="009A0BE6"/>
    <w:rsid w:val="009A3A38"/>
    <w:rsid w:val="00A81B3A"/>
    <w:rsid w:val="00A86FA6"/>
    <w:rsid w:val="00A96FD1"/>
    <w:rsid w:val="00BD3E52"/>
    <w:rsid w:val="00C545D4"/>
    <w:rsid w:val="00CC4548"/>
    <w:rsid w:val="00D7481D"/>
    <w:rsid w:val="00D80039"/>
    <w:rsid w:val="00DB5CCA"/>
    <w:rsid w:val="00DF15C9"/>
    <w:rsid w:val="00E21229"/>
    <w:rsid w:val="00EF19E8"/>
    <w:rsid w:val="00EF621A"/>
    <w:rsid w:val="00F42D6A"/>
    <w:rsid w:val="00F70526"/>
    <w:rsid w:val="00F84AB9"/>
    <w:rsid w:val="00FA2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549CD"/>
    <w:rPr>
      <w:color w:val="808080"/>
    </w:rPr>
  </w:style>
  <w:style w:type="paragraph" w:customStyle="1" w:styleId="0CDE6CCAE832407BB7A4A3913EC72B57">
    <w:name w:val="0CDE6CCAE832407BB7A4A3913EC72B57"/>
  </w:style>
  <w:style w:type="paragraph" w:customStyle="1" w:styleId="D848A9B800584B86B78556E59A00E029">
    <w:name w:val="D848A9B800584B86B78556E59A00E029"/>
  </w:style>
  <w:style w:type="paragraph" w:customStyle="1" w:styleId="52F0AE21365E4A5BA7174000C9F9D82F">
    <w:name w:val="52F0AE21365E4A5BA7174000C9F9D82F"/>
  </w:style>
  <w:style w:type="paragraph" w:customStyle="1" w:styleId="AD4D2D5212B94E08B906D41F18980B7B">
    <w:name w:val="AD4D2D5212B94E08B906D41F18980B7B"/>
  </w:style>
  <w:style w:type="paragraph" w:customStyle="1" w:styleId="5FBDD5F4F7DE4198917E6280789F2842">
    <w:name w:val="5FBDD5F4F7DE4198917E6280789F2842"/>
  </w:style>
  <w:style w:type="paragraph" w:customStyle="1" w:styleId="EB05543FE11647CE991EB195995F4A85">
    <w:name w:val="EB05543FE11647CE991EB195995F4A85"/>
  </w:style>
  <w:style w:type="paragraph" w:customStyle="1" w:styleId="5607A2AB2E9E4E468B6718F1BC440512">
    <w:name w:val="5607A2AB2E9E4E468B6718F1BC440512"/>
    <w:rsid w:val="00DF15C9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0A0F53600D77B542B593F417B0309F84">
    <w:name w:val="0A0F53600D77B542B593F417B0309F84"/>
    <w:rsid w:val="00DF15C9"/>
    <w:pPr>
      <w:spacing w:after="0" w:line="240" w:lineRule="auto"/>
    </w:pPr>
    <w:rPr>
      <w:sz w:val="24"/>
      <w:szCs w:val="24"/>
      <w:lang w:val="de-DE"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9B73193-6B77-4D2F-8254-8B8CD79F1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aktennotiz_eb_16</Template>
  <TotalTime>0</TotalTime>
  <Pages>6</Pages>
  <Words>437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Fachhochschule Nordwestschweiz</Company>
  <LinksUpToDate>false</LinksUpToDate>
  <CharactersWithSpaces>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Baeumler Esther</dc:creator>
  <cp:lastModifiedBy>Daria</cp:lastModifiedBy>
  <cp:revision>2</cp:revision>
  <cp:lastPrinted>2017-07-13T12:35:00Z</cp:lastPrinted>
  <dcterms:created xsi:type="dcterms:W3CDTF">2017-10-27T14:07:00Z</dcterms:created>
  <dcterms:modified xsi:type="dcterms:W3CDTF">2017-10-27T14:07:00Z</dcterms:modified>
</cp:coreProperties>
</file>